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493" w:rsidRDefault="008209BF" w:rsidP="00C02493">
      <w:pPr>
        <w:pStyle w:val="40"/>
        <w:shd w:val="clear" w:color="auto" w:fill="auto"/>
        <w:tabs>
          <w:tab w:val="left" w:leader="underscore" w:pos="7403"/>
        </w:tabs>
        <w:spacing w:after="0" w:line="240" w:lineRule="auto"/>
        <w:jc w:val="center"/>
        <w:rPr>
          <w:spacing w:val="0"/>
          <w:sz w:val="24"/>
          <w:szCs w:val="24"/>
        </w:rPr>
      </w:pPr>
      <w:r>
        <w:rPr>
          <w:noProof/>
          <w:spacing w:val="0"/>
          <w:sz w:val="24"/>
          <w:szCs w:val="24"/>
          <w:lang w:val="tt-RU" w:eastAsia="tt-RU"/>
        </w:rPr>
        <w:drawing>
          <wp:inline distT="0" distB="0" distL="0" distR="0">
            <wp:extent cx="6210935" cy="8537185"/>
            <wp:effectExtent l="0" t="0" r="0" b="0"/>
            <wp:docPr id="1" name="Рисунок 1" descr="C:\Users\Гульназ\Downloads\Рисунок (143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Downloads\Рисунок (1430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537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9BF" w:rsidRDefault="008209BF" w:rsidP="00C02493">
      <w:pPr>
        <w:pStyle w:val="40"/>
        <w:shd w:val="clear" w:color="auto" w:fill="auto"/>
        <w:tabs>
          <w:tab w:val="left" w:leader="underscore" w:pos="7403"/>
        </w:tabs>
        <w:spacing w:after="0" w:line="240" w:lineRule="auto"/>
        <w:jc w:val="center"/>
        <w:rPr>
          <w:spacing w:val="0"/>
          <w:sz w:val="24"/>
          <w:szCs w:val="24"/>
        </w:rPr>
      </w:pPr>
    </w:p>
    <w:p w:rsidR="008209BF" w:rsidRDefault="008209BF" w:rsidP="00C02493">
      <w:pPr>
        <w:pStyle w:val="40"/>
        <w:shd w:val="clear" w:color="auto" w:fill="auto"/>
        <w:tabs>
          <w:tab w:val="left" w:leader="underscore" w:pos="7403"/>
        </w:tabs>
        <w:spacing w:after="0" w:line="240" w:lineRule="auto"/>
        <w:jc w:val="center"/>
        <w:rPr>
          <w:spacing w:val="0"/>
          <w:sz w:val="24"/>
          <w:szCs w:val="24"/>
        </w:rPr>
      </w:pPr>
    </w:p>
    <w:p w:rsidR="008209BF" w:rsidRDefault="008209BF" w:rsidP="00C02493">
      <w:pPr>
        <w:pStyle w:val="40"/>
        <w:shd w:val="clear" w:color="auto" w:fill="auto"/>
        <w:tabs>
          <w:tab w:val="left" w:leader="underscore" w:pos="7403"/>
        </w:tabs>
        <w:spacing w:after="0" w:line="240" w:lineRule="auto"/>
        <w:jc w:val="center"/>
        <w:rPr>
          <w:spacing w:val="0"/>
          <w:sz w:val="24"/>
          <w:szCs w:val="24"/>
        </w:rPr>
      </w:pPr>
    </w:p>
    <w:p w:rsidR="008209BF" w:rsidRPr="00C02493" w:rsidRDefault="008209BF" w:rsidP="00C02493">
      <w:pPr>
        <w:pStyle w:val="40"/>
        <w:shd w:val="clear" w:color="auto" w:fill="auto"/>
        <w:tabs>
          <w:tab w:val="left" w:leader="underscore" w:pos="7403"/>
        </w:tabs>
        <w:spacing w:after="0" w:line="240" w:lineRule="auto"/>
        <w:jc w:val="center"/>
        <w:rPr>
          <w:spacing w:val="0"/>
          <w:sz w:val="24"/>
          <w:szCs w:val="24"/>
        </w:rPr>
      </w:pPr>
      <w:bookmarkStart w:id="0" w:name="_GoBack"/>
      <w:bookmarkEnd w:id="0"/>
    </w:p>
    <w:tbl>
      <w:tblPr>
        <w:tblW w:w="9072" w:type="dxa"/>
        <w:tblInd w:w="392" w:type="dxa"/>
        <w:tblLook w:val="04A0" w:firstRow="1" w:lastRow="0" w:firstColumn="1" w:lastColumn="0" w:noHBand="0" w:noVBand="1"/>
      </w:tblPr>
      <w:tblGrid>
        <w:gridCol w:w="5070"/>
        <w:gridCol w:w="4002"/>
      </w:tblGrid>
      <w:tr w:rsidR="00CB1080" w:rsidRPr="002828A0" w:rsidTr="000B3386">
        <w:tc>
          <w:tcPr>
            <w:tcW w:w="5070" w:type="dxa"/>
            <w:hideMark/>
          </w:tcPr>
          <w:p w:rsidR="00CB1080" w:rsidRPr="002828A0" w:rsidRDefault="00CB1080" w:rsidP="00CB1080">
            <w:pPr>
              <w:widowControl w:val="0"/>
              <w:autoSpaceDE w:val="0"/>
              <w:autoSpaceDN w:val="0"/>
              <w:rPr>
                <w:rFonts w:ascii="Times New Roman" w:eastAsia="Courier New" w:hAnsi="Times New Roman" w:cs="Times New Roman"/>
                <w:b/>
                <w:lang w:eastAsia="en-US" w:bidi="ru-RU"/>
              </w:rPr>
            </w:pPr>
            <w:r w:rsidRPr="002828A0">
              <w:rPr>
                <w:rFonts w:ascii="Times New Roman" w:eastAsia="Times New Roman" w:hAnsi="Times New Roman" w:cs="Times New Roman"/>
                <w:b/>
                <w:color w:val="auto"/>
                <w:lang w:val="tt-RU" w:bidi="ru-RU"/>
              </w:rPr>
              <w:lastRenderedPageBreak/>
              <w:t xml:space="preserve">  </w:t>
            </w:r>
            <w:r w:rsidRPr="002828A0">
              <w:rPr>
                <w:rFonts w:ascii="Times New Roman" w:eastAsia="Courier New" w:hAnsi="Times New Roman" w:cs="Times New Roman"/>
                <w:lang w:eastAsia="en-US" w:bidi="ru-RU"/>
              </w:rPr>
              <w:t xml:space="preserve">                             </w:t>
            </w:r>
            <w:r w:rsidRPr="002828A0">
              <w:rPr>
                <w:rFonts w:ascii="Times New Roman" w:eastAsia="Courier New" w:hAnsi="Times New Roman" w:cs="Times New Roman"/>
                <w:b/>
                <w:lang w:eastAsia="en-US" w:bidi="ru-RU"/>
              </w:rPr>
              <w:t>Принято</w:t>
            </w:r>
          </w:p>
          <w:p w:rsidR="00CB1080" w:rsidRPr="002828A0" w:rsidRDefault="00CB1080" w:rsidP="00CB1080">
            <w:pPr>
              <w:widowControl w:val="0"/>
              <w:autoSpaceDE w:val="0"/>
              <w:autoSpaceDN w:val="0"/>
              <w:rPr>
                <w:rFonts w:ascii="Times New Roman" w:eastAsia="Courier New" w:hAnsi="Times New Roman" w:cs="Times New Roman"/>
                <w:lang w:eastAsia="en-US" w:bidi="ru-RU"/>
              </w:rPr>
            </w:pPr>
            <w:r w:rsidRPr="002828A0">
              <w:rPr>
                <w:rFonts w:ascii="Times New Roman" w:eastAsia="Courier New" w:hAnsi="Times New Roman" w:cs="Times New Roman"/>
                <w:lang w:eastAsia="en-US" w:bidi="ru-RU"/>
              </w:rPr>
              <w:t>на заседании педагогического совета школы</w:t>
            </w:r>
          </w:p>
          <w:p w:rsidR="00CB1080" w:rsidRPr="002828A0" w:rsidRDefault="00CB1080" w:rsidP="00CB1080">
            <w:pPr>
              <w:widowControl w:val="0"/>
              <w:autoSpaceDE w:val="0"/>
              <w:autoSpaceDN w:val="0"/>
              <w:rPr>
                <w:rFonts w:ascii="Times New Roman" w:eastAsia="Courier New" w:hAnsi="Times New Roman" w:cs="Times New Roman"/>
                <w:lang w:bidi="ru-RU"/>
              </w:rPr>
            </w:pPr>
            <w:r w:rsidRPr="002828A0">
              <w:rPr>
                <w:rFonts w:ascii="Times New Roman" w:eastAsia="Courier New" w:hAnsi="Times New Roman" w:cs="Times New Roman"/>
                <w:lang w:eastAsia="en-US" w:bidi="ru-RU"/>
              </w:rPr>
              <w:t>Протокол № 11  от 30.05.2020 года</w:t>
            </w:r>
          </w:p>
        </w:tc>
        <w:tc>
          <w:tcPr>
            <w:tcW w:w="4002" w:type="dxa"/>
          </w:tcPr>
          <w:p w:rsidR="00CB1080" w:rsidRPr="002828A0" w:rsidRDefault="00CB1080" w:rsidP="00CB1080">
            <w:pPr>
              <w:widowControl w:val="0"/>
              <w:autoSpaceDE w:val="0"/>
              <w:autoSpaceDN w:val="0"/>
              <w:rPr>
                <w:rFonts w:ascii="Times New Roman" w:eastAsia="Courier New" w:hAnsi="Times New Roman" w:cs="Times New Roman"/>
                <w:b/>
                <w:lang w:eastAsia="en-US" w:bidi="ru-RU"/>
              </w:rPr>
            </w:pPr>
            <w:r w:rsidRPr="002828A0">
              <w:rPr>
                <w:rFonts w:ascii="Times New Roman" w:eastAsia="Courier New" w:hAnsi="Times New Roman" w:cs="Times New Roman"/>
                <w:lang w:eastAsia="en-US" w:bidi="ru-RU"/>
              </w:rPr>
              <w:t xml:space="preserve">                                    </w:t>
            </w:r>
            <w:r w:rsidRPr="002828A0">
              <w:rPr>
                <w:rFonts w:ascii="Times New Roman" w:eastAsia="Courier New" w:hAnsi="Times New Roman" w:cs="Times New Roman"/>
                <w:b/>
                <w:lang w:eastAsia="en-US" w:bidi="ru-RU"/>
              </w:rPr>
              <w:t>«Утверждаю»</w:t>
            </w:r>
          </w:p>
          <w:p w:rsidR="00CB1080" w:rsidRPr="002828A0" w:rsidRDefault="00CB1080" w:rsidP="00CB1080">
            <w:pPr>
              <w:widowControl w:val="0"/>
              <w:autoSpaceDE w:val="0"/>
              <w:autoSpaceDN w:val="0"/>
              <w:jc w:val="right"/>
              <w:rPr>
                <w:rFonts w:ascii="Times New Roman" w:eastAsia="Courier New" w:hAnsi="Times New Roman" w:cs="Times New Roman"/>
                <w:lang w:eastAsia="en-US" w:bidi="ru-RU"/>
              </w:rPr>
            </w:pPr>
            <w:r w:rsidRPr="002828A0">
              <w:rPr>
                <w:rFonts w:ascii="Times New Roman" w:eastAsia="Courier New" w:hAnsi="Times New Roman" w:cs="Times New Roman"/>
                <w:lang w:eastAsia="en-US" w:bidi="ru-RU"/>
              </w:rPr>
              <w:t xml:space="preserve">Директор школы:___________                                         </w:t>
            </w:r>
            <w:proofErr w:type="spellStart"/>
            <w:r w:rsidRPr="002828A0">
              <w:rPr>
                <w:rFonts w:ascii="Times New Roman" w:eastAsia="Courier New" w:hAnsi="Times New Roman" w:cs="Times New Roman"/>
                <w:lang w:eastAsia="en-US" w:bidi="ru-RU"/>
              </w:rPr>
              <w:t>И.И.Хазиев</w:t>
            </w:r>
            <w:proofErr w:type="spellEnd"/>
          </w:p>
          <w:p w:rsidR="00CB1080" w:rsidRPr="002828A0" w:rsidRDefault="00CB1080" w:rsidP="00CB1080">
            <w:pPr>
              <w:widowControl w:val="0"/>
              <w:autoSpaceDE w:val="0"/>
              <w:autoSpaceDN w:val="0"/>
              <w:jc w:val="right"/>
              <w:rPr>
                <w:rFonts w:ascii="Times New Roman" w:eastAsia="Courier New" w:hAnsi="Times New Roman" w:cs="Times New Roman"/>
                <w:lang w:eastAsia="en-US" w:bidi="ru-RU"/>
              </w:rPr>
            </w:pPr>
          </w:p>
          <w:p w:rsidR="00CB1080" w:rsidRPr="002828A0" w:rsidRDefault="00CB1080" w:rsidP="00CB1080">
            <w:pPr>
              <w:widowControl w:val="0"/>
              <w:autoSpaceDE w:val="0"/>
              <w:autoSpaceDN w:val="0"/>
              <w:jc w:val="right"/>
              <w:rPr>
                <w:rFonts w:ascii="Times New Roman" w:eastAsia="Courier New" w:hAnsi="Times New Roman" w:cs="Times New Roman"/>
                <w:lang w:bidi="ru-RU"/>
              </w:rPr>
            </w:pPr>
            <w:r w:rsidRPr="002828A0">
              <w:rPr>
                <w:rFonts w:ascii="Times New Roman" w:eastAsia="Courier New" w:hAnsi="Times New Roman" w:cs="Times New Roman"/>
                <w:lang w:eastAsia="en-US" w:bidi="ru-RU"/>
              </w:rPr>
              <w:t xml:space="preserve">Введено в действие приказом директора школы  №43  от 30.05.2020 года       </w:t>
            </w:r>
          </w:p>
        </w:tc>
      </w:tr>
    </w:tbl>
    <w:p w:rsidR="00CB1080" w:rsidRPr="002828A0" w:rsidRDefault="00CB1080" w:rsidP="00CB1080">
      <w:pPr>
        <w:widowControl w:val="0"/>
        <w:tabs>
          <w:tab w:val="left" w:pos="810"/>
        </w:tabs>
        <w:autoSpaceDE w:val="0"/>
        <w:autoSpaceDN w:val="0"/>
        <w:spacing w:line="276" w:lineRule="auto"/>
        <w:ind w:right="20"/>
        <w:rPr>
          <w:rFonts w:ascii="Times New Roman" w:eastAsia="Arial" w:hAnsi="Times New Roman" w:cs="Times New Roman"/>
          <w:b/>
          <w:bCs/>
          <w:color w:val="auto"/>
          <w:lang w:bidi="ru-RU"/>
        </w:rPr>
      </w:pPr>
      <w:r w:rsidRPr="002828A0">
        <w:rPr>
          <w:rFonts w:ascii="Times New Roman" w:eastAsia="Arial" w:hAnsi="Times New Roman" w:cs="Times New Roman"/>
          <w:b/>
          <w:bCs/>
          <w:color w:val="auto"/>
          <w:lang w:bidi="ru-RU"/>
        </w:rPr>
        <w:t>Согласовано:</w:t>
      </w:r>
    </w:p>
    <w:p w:rsidR="00CB1080" w:rsidRPr="002828A0" w:rsidRDefault="00CB1080" w:rsidP="00CB1080">
      <w:pPr>
        <w:widowControl w:val="0"/>
        <w:tabs>
          <w:tab w:val="left" w:pos="810"/>
        </w:tabs>
        <w:autoSpaceDE w:val="0"/>
        <w:autoSpaceDN w:val="0"/>
        <w:spacing w:line="276" w:lineRule="auto"/>
        <w:ind w:right="20"/>
        <w:rPr>
          <w:rFonts w:ascii="Times New Roman" w:eastAsia="Arial" w:hAnsi="Times New Roman" w:cs="Times New Roman"/>
          <w:bCs/>
          <w:color w:val="auto"/>
          <w:lang w:bidi="ru-RU"/>
        </w:rPr>
      </w:pPr>
      <w:r w:rsidRPr="002828A0">
        <w:rPr>
          <w:rFonts w:ascii="Times New Roman" w:eastAsia="Arial" w:hAnsi="Times New Roman" w:cs="Times New Roman"/>
          <w:bCs/>
          <w:color w:val="auto"/>
          <w:lang w:bidi="ru-RU"/>
        </w:rPr>
        <w:t>Советом родителей</w:t>
      </w:r>
    </w:p>
    <w:p w:rsidR="00CB1080" w:rsidRPr="002828A0" w:rsidRDefault="002828A0" w:rsidP="00CB1080">
      <w:pPr>
        <w:widowControl w:val="0"/>
        <w:tabs>
          <w:tab w:val="left" w:pos="810"/>
        </w:tabs>
        <w:autoSpaceDE w:val="0"/>
        <w:autoSpaceDN w:val="0"/>
        <w:spacing w:line="276" w:lineRule="auto"/>
        <w:ind w:right="20"/>
        <w:rPr>
          <w:rFonts w:ascii="Times New Roman" w:eastAsia="Arial" w:hAnsi="Times New Roman" w:cs="Times New Roman"/>
          <w:bCs/>
          <w:color w:val="auto"/>
          <w:lang w:bidi="ru-RU"/>
        </w:rPr>
      </w:pPr>
      <w:r w:rsidRPr="002828A0">
        <w:rPr>
          <w:rFonts w:ascii="Times New Roman" w:eastAsia="Arial" w:hAnsi="Times New Roman" w:cs="Times New Roman"/>
          <w:bCs/>
          <w:color w:val="auto"/>
          <w:lang w:bidi="ru-RU"/>
        </w:rPr>
        <w:t>Протокол №5 от 28</w:t>
      </w:r>
      <w:r w:rsidR="00CB1080" w:rsidRPr="002828A0">
        <w:rPr>
          <w:rFonts w:ascii="Times New Roman" w:eastAsia="Arial" w:hAnsi="Times New Roman" w:cs="Times New Roman"/>
          <w:bCs/>
          <w:color w:val="auto"/>
          <w:lang w:bidi="ru-RU"/>
        </w:rPr>
        <w:t>.05.2020 г.</w:t>
      </w:r>
    </w:p>
    <w:p w:rsidR="00CB1080" w:rsidRPr="002828A0" w:rsidRDefault="00CB1080" w:rsidP="00CB1080">
      <w:pPr>
        <w:widowControl w:val="0"/>
        <w:tabs>
          <w:tab w:val="left" w:pos="810"/>
        </w:tabs>
        <w:autoSpaceDE w:val="0"/>
        <w:autoSpaceDN w:val="0"/>
        <w:spacing w:line="276" w:lineRule="auto"/>
        <w:ind w:right="20"/>
        <w:rPr>
          <w:rFonts w:ascii="Times New Roman" w:eastAsia="Arial" w:hAnsi="Times New Roman" w:cs="Times New Roman"/>
          <w:b/>
          <w:bCs/>
          <w:color w:val="auto"/>
          <w:lang w:bidi="ru-RU"/>
        </w:rPr>
      </w:pPr>
    </w:p>
    <w:p w:rsidR="00CB1080" w:rsidRPr="002828A0" w:rsidRDefault="00CB1080" w:rsidP="00CB1080">
      <w:pPr>
        <w:widowControl w:val="0"/>
        <w:tabs>
          <w:tab w:val="left" w:pos="810"/>
        </w:tabs>
        <w:autoSpaceDE w:val="0"/>
        <w:autoSpaceDN w:val="0"/>
        <w:spacing w:line="276" w:lineRule="auto"/>
        <w:ind w:right="20"/>
        <w:rPr>
          <w:rFonts w:ascii="Times New Roman" w:eastAsia="Arial" w:hAnsi="Times New Roman" w:cs="Times New Roman"/>
          <w:b/>
          <w:bCs/>
          <w:color w:val="auto"/>
          <w:lang w:bidi="ru-RU"/>
        </w:rPr>
      </w:pPr>
      <w:r w:rsidRPr="002828A0">
        <w:rPr>
          <w:rFonts w:ascii="Times New Roman" w:eastAsia="Arial" w:hAnsi="Times New Roman" w:cs="Times New Roman"/>
          <w:b/>
          <w:bCs/>
          <w:color w:val="auto"/>
          <w:lang w:bidi="ru-RU"/>
        </w:rPr>
        <w:t>Согласовано:</w:t>
      </w:r>
    </w:p>
    <w:p w:rsidR="00CB1080" w:rsidRPr="002828A0" w:rsidRDefault="00CB1080" w:rsidP="00CB1080">
      <w:pPr>
        <w:widowControl w:val="0"/>
        <w:tabs>
          <w:tab w:val="left" w:pos="810"/>
        </w:tabs>
        <w:autoSpaceDE w:val="0"/>
        <w:autoSpaceDN w:val="0"/>
        <w:spacing w:line="276" w:lineRule="auto"/>
        <w:ind w:right="20"/>
        <w:rPr>
          <w:rFonts w:ascii="Times New Roman" w:eastAsia="Arial" w:hAnsi="Times New Roman" w:cs="Times New Roman"/>
          <w:bCs/>
          <w:color w:val="auto"/>
          <w:lang w:bidi="ru-RU"/>
        </w:rPr>
      </w:pPr>
      <w:r w:rsidRPr="002828A0">
        <w:rPr>
          <w:rFonts w:ascii="Times New Roman" w:eastAsia="Arial" w:hAnsi="Times New Roman" w:cs="Times New Roman"/>
          <w:bCs/>
          <w:color w:val="auto"/>
          <w:lang w:bidi="ru-RU"/>
        </w:rPr>
        <w:t xml:space="preserve">Советом </w:t>
      </w:r>
      <w:proofErr w:type="gramStart"/>
      <w:r w:rsidRPr="002828A0">
        <w:rPr>
          <w:rFonts w:ascii="Times New Roman" w:eastAsia="Arial" w:hAnsi="Times New Roman" w:cs="Times New Roman"/>
          <w:bCs/>
          <w:color w:val="auto"/>
          <w:lang w:bidi="ru-RU"/>
        </w:rPr>
        <w:t>обучающихся</w:t>
      </w:r>
      <w:proofErr w:type="gramEnd"/>
    </w:p>
    <w:p w:rsidR="00CB1080" w:rsidRPr="002828A0" w:rsidRDefault="00A44FBC" w:rsidP="00CB1080">
      <w:pPr>
        <w:widowControl w:val="0"/>
        <w:tabs>
          <w:tab w:val="left" w:pos="810"/>
        </w:tabs>
        <w:autoSpaceDE w:val="0"/>
        <w:autoSpaceDN w:val="0"/>
        <w:spacing w:line="276" w:lineRule="auto"/>
        <w:ind w:right="20"/>
        <w:rPr>
          <w:rFonts w:ascii="Times New Roman" w:eastAsia="Arial" w:hAnsi="Times New Roman" w:cs="Times New Roman"/>
          <w:bCs/>
          <w:color w:val="auto"/>
          <w:lang w:bidi="ru-RU"/>
        </w:rPr>
      </w:pPr>
      <w:r w:rsidRPr="002828A0">
        <w:rPr>
          <w:rFonts w:ascii="Times New Roman" w:eastAsia="Arial" w:hAnsi="Times New Roman" w:cs="Times New Roman"/>
          <w:bCs/>
          <w:color w:val="auto"/>
          <w:lang w:bidi="ru-RU"/>
        </w:rPr>
        <w:t>Протокол №5</w:t>
      </w:r>
      <w:r w:rsidR="002828A0" w:rsidRPr="002828A0">
        <w:rPr>
          <w:rFonts w:ascii="Times New Roman" w:eastAsia="Arial" w:hAnsi="Times New Roman" w:cs="Times New Roman"/>
          <w:bCs/>
          <w:color w:val="auto"/>
          <w:lang w:bidi="ru-RU"/>
        </w:rPr>
        <w:t xml:space="preserve"> от 28</w:t>
      </w:r>
      <w:r w:rsidR="00CB1080" w:rsidRPr="002828A0">
        <w:rPr>
          <w:rFonts w:ascii="Times New Roman" w:eastAsia="Arial" w:hAnsi="Times New Roman" w:cs="Times New Roman"/>
          <w:bCs/>
          <w:color w:val="auto"/>
          <w:lang w:bidi="ru-RU"/>
        </w:rPr>
        <w:t>.05.2020 г.</w:t>
      </w:r>
    </w:p>
    <w:p w:rsidR="00CB1080" w:rsidRPr="00CB1080" w:rsidRDefault="00CB1080" w:rsidP="00CB1080">
      <w:pPr>
        <w:spacing w:after="200" w:line="276" w:lineRule="auto"/>
        <w:rPr>
          <w:rFonts w:asciiTheme="minorHAnsi" w:eastAsiaTheme="minorEastAsia" w:hAnsiTheme="minorHAnsi" w:cstheme="minorBidi"/>
          <w:bCs/>
          <w:color w:val="auto"/>
          <w:sz w:val="22"/>
          <w:szCs w:val="22"/>
        </w:rPr>
      </w:pPr>
    </w:p>
    <w:p w:rsidR="00D161C2" w:rsidRPr="004A7389" w:rsidRDefault="00D161C2" w:rsidP="00D161C2">
      <w:pPr>
        <w:widowControl w:val="0"/>
        <w:spacing w:line="276" w:lineRule="auto"/>
        <w:ind w:right="20"/>
        <w:jc w:val="center"/>
        <w:rPr>
          <w:rFonts w:ascii="Times New Roman" w:eastAsia="Arial" w:hAnsi="Times New Roman" w:cs="Times New Roman"/>
          <w:b/>
          <w:bCs/>
          <w:lang w:eastAsia="en-US" w:bidi="ru-RU"/>
        </w:rPr>
      </w:pPr>
    </w:p>
    <w:p w:rsidR="00D161C2" w:rsidRPr="004A7389" w:rsidRDefault="00D161C2" w:rsidP="00D161C2">
      <w:pPr>
        <w:widowControl w:val="0"/>
        <w:spacing w:line="276" w:lineRule="auto"/>
        <w:ind w:right="20"/>
        <w:jc w:val="center"/>
        <w:rPr>
          <w:rFonts w:ascii="Times New Roman" w:eastAsia="Arial" w:hAnsi="Times New Roman" w:cs="Times New Roman"/>
          <w:b/>
          <w:bCs/>
          <w:lang w:eastAsia="en-US" w:bidi="ru-RU"/>
        </w:rPr>
      </w:pPr>
    </w:p>
    <w:p w:rsidR="00D161C2" w:rsidRPr="004A7389" w:rsidRDefault="00D161C2" w:rsidP="00D161C2">
      <w:pPr>
        <w:widowControl w:val="0"/>
        <w:spacing w:line="276" w:lineRule="auto"/>
        <w:ind w:right="20"/>
        <w:jc w:val="center"/>
        <w:rPr>
          <w:rFonts w:ascii="Times New Roman" w:eastAsia="Arial" w:hAnsi="Times New Roman" w:cs="Times New Roman"/>
          <w:b/>
          <w:bCs/>
          <w:lang w:eastAsia="en-US" w:bidi="ru-RU"/>
        </w:rPr>
      </w:pPr>
    </w:p>
    <w:p w:rsidR="00D161C2" w:rsidRPr="004A7389" w:rsidRDefault="00D161C2" w:rsidP="00D161C2">
      <w:pPr>
        <w:widowControl w:val="0"/>
        <w:spacing w:line="276" w:lineRule="auto"/>
        <w:ind w:right="20"/>
        <w:jc w:val="center"/>
        <w:rPr>
          <w:rFonts w:ascii="Times New Roman" w:eastAsia="Arial" w:hAnsi="Times New Roman" w:cs="Times New Roman"/>
          <w:b/>
          <w:bCs/>
          <w:lang w:eastAsia="en-US" w:bidi="ru-RU"/>
        </w:rPr>
      </w:pPr>
    </w:p>
    <w:p w:rsidR="00D161C2" w:rsidRPr="004A7389" w:rsidRDefault="00D161C2" w:rsidP="00D161C2">
      <w:pPr>
        <w:widowControl w:val="0"/>
        <w:spacing w:line="276" w:lineRule="auto"/>
        <w:ind w:right="20"/>
        <w:jc w:val="center"/>
        <w:rPr>
          <w:rFonts w:ascii="Times New Roman" w:eastAsia="Arial" w:hAnsi="Times New Roman" w:cs="Times New Roman"/>
          <w:b/>
          <w:bCs/>
          <w:sz w:val="52"/>
          <w:lang w:eastAsia="en-US" w:bidi="ru-RU"/>
        </w:rPr>
      </w:pPr>
      <w:r w:rsidRPr="004A7389">
        <w:rPr>
          <w:rFonts w:ascii="Times New Roman" w:eastAsia="Arial" w:hAnsi="Times New Roman" w:cs="Times New Roman"/>
          <w:b/>
          <w:bCs/>
          <w:sz w:val="52"/>
          <w:lang w:eastAsia="en-US" w:bidi="ru-RU"/>
        </w:rPr>
        <w:t>Положение</w:t>
      </w:r>
    </w:p>
    <w:p w:rsidR="00D161C2" w:rsidRDefault="00D161C2" w:rsidP="00D161C2">
      <w:pPr>
        <w:widowControl w:val="0"/>
        <w:spacing w:line="276" w:lineRule="auto"/>
        <w:ind w:right="20"/>
        <w:jc w:val="center"/>
        <w:rPr>
          <w:rFonts w:ascii="Times New Roman" w:eastAsia="Arial" w:hAnsi="Times New Roman" w:cs="Times New Roman"/>
          <w:b/>
          <w:bCs/>
          <w:sz w:val="36"/>
          <w:lang w:eastAsia="en-US" w:bidi="ru-RU"/>
        </w:rPr>
      </w:pPr>
      <w:r w:rsidRPr="004A7389">
        <w:rPr>
          <w:rFonts w:ascii="Times New Roman" w:eastAsia="Arial" w:hAnsi="Times New Roman" w:cs="Times New Roman"/>
          <w:b/>
          <w:bCs/>
          <w:sz w:val="36"/>
          <w:lang w:eastAsia="en-US" w:bidi="ru-RU"/>
        </w:rPr>
        <w:t xml:space="preserve"> о </w:t>
      </w:r>
      <w:r>
        <w:rPr>
          <w:rFonts w:ascii="Times New Roman" w:eastAsia="Arial" w:hAnsi="Times New Roman" w:cs="Times New Roman"/>
          <w:b/>
          <w:bCs/>
          <w:sz w:val="36"/>
          <w:lang w:eastAsia="en-US" w:bidi="ru-RU"/>
        </w:rPr>
        <w:t>порядке разработки, принятия и утверждения</w:t>
      </w:r>
    </w:p>
    <w:p w:rsidR="00D161C2" w:rsidRDefault="00D161C2" w:rsidP="00D161C2">
      <w:pPr>
        <w:widowControl w:val="0"/>
        <w:spacing w:line="276" w:lineRule="auto"/>
        <w:ind w:right="20"/>
        <w:jc w:val="center"/>
        <w:rPr>
          <w:rFonts w:ascii="Times New Roman" w:eastAsia="Arial" w:hAnsi="Times New Roman" w:cs="Times New Roman"/>
          <w:b/>
          <w:bCs/>
          <w:sz w:val="36"/>
          <w:lang w:eastAsia="en-US" w:bidi="ru-RU"/>
        </w:rPr>
      </w:pPr>
      <w:r>
        <w:rPr>
          <w:rFonts w:ascii="Times New Roman" w:eastAsia="Arial" w:hAnsi="Times New Roman" w:cs="Times New Roman"/>
          <w:b/>
          <w:bCs/>
          <w:sz w:val="36"/>
          <w:lang w:eastAsia="en-US" w:bidi="ru-RU"/>
        </w:rPr>
        <w:t>локальных нормативных актов</w:t>
      </w:r>
    </w:p>
    <w:p w:rsidR="00D161C2" w:rsidRPr="004A7389" w:rsidRDefault="00D161C2" w:rsidP="00D161C2">
      <w:pPr>
        <w:widowControl w:val="0"/>
        <w:spacing w:line="276" w:lineRule="auto"/>
        <w:ind w:right="20"/>
        <w:jc w:val="center"/>
        <w:rPr>
          <w:rFonts w:ascii="Times New Roman" w:eastAsia="Arial" w:hAnsi="Times New Roman" w:cs="Times New Roman"/>
          <w:b/>
          <w:bCs/>
          <w:sz w:val="36"/>
          <w:lang w:val="tt-RU" w:eastAsia="en-US" w:bidi="ru-RU"/>
        </w:rPr>
      </w:pPr>
      <w:r w:rsidRPr="004A7389">
        <w:rPr>
          <w:rFonts w:ascii="Times New Roman" w:eastAsia="Arial" w:hAnsi="Times New Roman" w:cs="Times New Roman"/>
          <w:b/>
          <w:bCs/>
          <w:sz w:val="36"/>
          <w:lang w:eastAsia="en-US" w:bidi="ru-RU"/>
        </w:rPr>
        <w:t xml:space="preserve"> муниципального бюджетного общеобразовательного учреждения «</w:t>
      </w:r>
      <w:r w:rsidRPr="004A7389">
        <w:rPr>
          <w:rFonts w:ascii="Times New Roman" w:eastAsia="Arial" w:hAnsi="Times New Roman" w:cs="Times New Roman"/>
          <w:b/>
          <w:bCs/>
          <w:sz w:val="36"/>
          <w:lang w:val="tt-RU" w:eastAsia="en-US" w:bidi="ru-RU"/>
        </w:rPr>
        <w:t>Юлбатская основная общеобразовательная школа Сабинского муниципального района Республики Татарстан”</w:t>
      </w:r>
    </w:p>
    <w:p w:rsidR="00D161C2" w:rsidRPr="004A7389" w:rsidRDefault="00D161C2" w:rsidP="00D161C2">
      <w:pPr>
        <w:widowControl w:val="0"/>
        <w:spacing w:line="276" w:lineRule="auto"/>
        <w:ind w:right="20"/>
        <w:jc w:val="center"/>
        <w:rPr>
          <w:rFonts w:ascii="Times New Roman" w:eastAsia="Arial" w:hAnsi="Times New Roman" w:cs="Times New Roman"/>
          <w:b/>
          <w:bCs/>
          <w:sz w:val="36"/>
          <w:lang w:val="tt-RU" w:eastAsia="en-US" w:bidi="ru-RU"/>
        </w:rPr>
      </w:pPr>
    </w:p>
    <w:p w:rsidR="00D161C2" w:rsidRPr="004A7389" w:rsidRDefault="00D161C2" w:rsidP="00D161C2">
      <w:pPr>
        <w:widowControl w:val="0"/>
        <w:spacing w:line="276" w:lineRule="auto"/>
        <w:ind w:right="20"/>
        <w:jc w:val="center"/>
        <w:rPr>
          <w:rFonts w:ascii="Times New Roman" w:eastAsia="Arial" w:hAnsi="Times New Roman" w:cs="Times New Roman"/>
          <w:b/>
          <w:bCs/>
          <w:sz w:val="36"/>
          <w:lang w:val="tt-RU" w:eastAsia="en-US" w:bidi="ru-RU"/>
        </w:rPr>
      </w:pPr>
    </w:p>
    <w:p w:rsidR="00D161C2" w:rsidRPr="004A7389" w:rsidRDefault="00D161C2" w:rsidP="00D161C2">
      <w:pPr>
        <w:widowControl w:val="0"/>
        <w:spacing w:line="276" w:lineRule="auto"/>
        <w:ind w:right="20"/>
        <w:jc w:val="center"/>
        <w:rPr>
          <w:rFonts w:ascii="Times New Roman" w:eastAsia="Arial" w:hAnsi="Times New Roman" w:cs="Times New Roman"/>
          <w:b/>
          <w:bCs/>
          <w:sz w:val="36"/>
          <w:lang w:val="tt-RU" w:eastAsia="en-US" w:bidi="ru-RU"/>
        </w:rPr>
      </w:pPr>
    </w:p>
    <w:p w:rsidR="00D161C2" w:rsidRPr="004A7389" w:rsidRDefault="00D161C2" w:rsidP="00D161C2">
      <w:pPr>
        <w:widowControl w:val="0"/>
        <w:spacing w:line="276" w:lineRule="auto"/>
        <w:ind w:right="20"/>
        <w:jc w:val="center"/>
        <w:rPr>
          <w:rFonts w:ascii="Times New Roman" w:eastAsia="Arial" w:hAnsi="Times New Roman" w:cs="Times New Roman"/>
          <w:b/>
          <w:bCs/>
          <w:sz w:val="36"/>
          <w:lang w:val="tt-RU" w:eastAsia="en-US" w:bidi="ru-RU"/>
        </w:rPr>
      </w:pPr>
    </w:p>
    <w:p w:rsidR="00D161C2" w:rsidRDefault="00D161C2" w:rsidP="00D161C2">
      <w:pPr>
        <w:widowControl w:val="0"/>
        <w:spacing w:line="276" w:lineRule="auto"/>
        <w:ind w:right="20"/>
        <w:jc w:val="center"/>
        <w:rPr>
          <w:rFonts w:ascii="Times New Roman" w:eastAsia="Arial" w:hAnsi="Times New Roman" w:cs="Times New Roman"/>
          <w:b/>
          <w:bCs/>
          <w:sz w:val="36"/>
          <w:lang w:val="tt-RU" w:eastAsia="en-US" w:bidi="ru-RU"/>
        </w:rPr>
      </w:pPr>
    </w:p>
    <w:p w:rsidR="00D161C2" w:rsidRDefault="00D161C2" w:rsidP="00D161C2">
      <w:pPr>
        <w:widowControl w:val="0"/>
        <w:spacing w:line="276" w:lineRule="auto"/>
        <w:ind w:right="20"/>
        <w:jc w:val="center"/>
        <w:rPr>
          <w:rFonts w:ascii="Times New Roman" w:eastAsia="Arial" w:hAnsi="Times New Roman" w:cs="Times New Roman"/>
          <w:b/>
          <w:bCs/>
          <w:sz w:val="36"/>
          <w:lang w:val="tt-RU" w:eastAsia="en-US" w:bidi="ru-RU"/>
        </w:rPr>
      </w:pPr>
    </w:p>
    <w:p w:rsidR="00D161C2" w:rsidRDefault="00D161C2" w:rsidP="00D161C2">
      <w:pPr>
        <w:widowControl w:val="0"/>
        <w:spacing w:line="276" w:lineRule="auto"/>
        <w:ind w:right="20"/>
        <w:jc w:val="center"/>
        <w:rPr>
          <w:rFonts w:ascii="Times New Roman" w:eastAsia="Arial" w:hAnsi="Times New Roman" w:cs="Times New Roman"/>
          <w:b/>
          <w:bCs/>
          <w:sz w:val="36"/>
          <w:lang w:val="tt-RU" w:eastAsia="en-US" w:bidi="ru-RU"/>
        </w:rPr>
      </w:pPr>
    </w:p>
    <w:p w:rsidR="00AD6327" w:rsidRDefault="00AD6327" w:rsidP="00D161C2">
      <w:pPr>
        <w:widowControl w:val="0"/>
        <w:spacing w:line="276" w:lineRule="auto"/>
        <w:ind w:right="20"/>
        <w:jc w:val="center"/>
        <w:rPr>
          <w:rFonts w:ascii="Times New Roman" w:eastAsia="Arial" w:hAnsi="Times New Roman" w:cs="Times New Roman"/>
          <w:b/>
          <w:bCs/>
          <w:sz w:val="36"/>
          <w:lang w:val="tt-RU" w:eastAsia="en-US" w:bidi="ru-RU"/>
        </w:rPr>
      </w:pPr>
    </w:p>
    <w:p w:rsidR="00AD6327" w:rsidRDefault="00AD6327" w:rsidP="00D161C2">
      <w:pPr>
        <w:widowControl w:val="0"/>
        <w:spacing w:line="276" w:lineRule="auto"/>
        <w:ind w:right="20"/>
        <w:jc w:val="center"/>
        <w:rPr>
          <w:rFonts w:ascii="Times New Roman" w:eastAsia="Arial" w:hAnsi="Times New Roman" w:cs="Times New Roman"/>
          <w:b/>
          <w:bCs/>
          <w:sz w:val="36"/>
          <w:lang w:val="tt-RU" w:eastAsia="en-US" w:bidi="ru-RU"/>
        </w:rPr>
      </w:pPr>
    </w:p>
    <w:p w:rsidR="00AD6327" w:rsidRDefault="00AD6327" w:rsidP="00D161C2">
      <w:pPr>
        <w:widowControl w:val="0"/>
        <w:spacing w:line="276" w:lineRule="auto"/>
        <w:ind w:right="20"/>
        <w:jc w:val="center"/>
        <w:rPr>
          <w:rFonts w:ascii="Times New Roman" w:eastAsia="Arial" w:hAnsi="Times New Roman" w:cs="Times New Roman"/>
          <w:b/>
          <w:bCs/>
          <w:sz w:val="36"/>
          <w:lang w:val="tt-RU" w:eastAsia="en-US" w:bidi="ru-RU"/>
        </w:rPr>
      </w:pPr>
    </w:p>
    <w:p w:rsidR="003C00A3" w:rsidRDefault="003C00A3" w:rsidP="00C02493">
      <w:pPr>
        <w:pStyle w:val="40"/>
        <w:shd w:val="clear" w:color="auto" w:fill="auto"/>
        <w:spacing w:after="0" w:line="240" w:lineRule="auto"/>
        <w:jc w:val="center"/>
        <w:rPr>
          <w:spacing w:val="0"/>
          <w:sz w:val="24"/>
          <w:szCs w:val="24"/>
        </w:rPr>
      </w:pPr>
    </w:p>
    <w:p w:rsidR="00907A21" w:rsidRPr="00C02493" w:rsidRDefault="00907A21" w:rsidP="00C02493">
      <w:pPr>
        <w:pStyle w:val="40"/>
        <w:shd w:val="clear" w:color="auto" w:fill="auto"/>
        <w:spacing w:after="0" w:line="240" w:lineRule="auto"/>
        <w:jc w:val="center"/>
        <w:rPr>
          <w:spacing w:val="0"/>
          <w:sz w:val="24"/>
          <w:szCs w:val="24"/>
        </w:rPr>
      </w:pPr>
      <w:r w:rsidRPr="00C02493">
        <w:rPr>
          <w:spacing w:val="0"/>
          <w:sz w:val="24"/>
          <w:szCs w:val="24"/>
        </w:rPr>
        <w:lastRenderedPageBreak/>
        <w:t>1. Общие положения</w:t>
      </w:r>
    </w:p>
    <w:p w:rsidR="00907A21" w:rsidRPr="00E7602E" w:rsidRDefault="00907A21" w:rsidP="00C02493">
      <w:pPr>
        <w:pStyle w:val="a8"/>
        <w:numPr>
          <w:ilvl w:val="0"/>
          <w:numId w:val="1"/>
        </w:numPr>
        <w:shd w:val="clear" w:color="auto" w:fill="auto"/>
        <w:tabs>
          <w:tab w:val="left" w:pos="1442"/>
        </w:tabs>
        <w:spacing w:line="240" w:lineRule="auto"/>
        <w:ind w:firstLine="840"/>
        <w:rPr>
          <w:sz w:val="24"/>
          <w:szCs w:val="24"/>
        </w:rPr>
      </w:pPr>
      <w:r w:rsidRPr="00E7602E">
        <w:rPr>
          <w:sz w:val="24"/>
          <w:szCs w:val="24"/>
        </w:rPr>
        <w:t xml:space="preserve">Настоящий Порядок разработки, принятия и утверждения локальных нормативных актов (далее - Порядок) </w:t>
      </w:r>
      <w:r w:rsidR="00E7602E" w:rsidRPr="00E7602E">
        <w:rPr>
          <w:sz w:val="24"/>
          <w:szCs w:val="24"/>
        </w:rPr>
        <w:t>муниципального бюджетного общеобразовательного учреждения «</w:t>
      </w:r>
      <w:proofErr w:type="spellStart"/>
      <w:r w:rsidR="00D60832">
        <w:rPr>
          <w:sz w:val="24"/>
          <w:szCs w:val="24"/>
        </w:rPr>
        <w:t>Юлбатская</w:t>
      </w:r>
      <w:proofErr w:type="spellEnd"/>
      <w:r w:rsidR="00D60832">
        <w:rPr>
          <w:sz w:val="24"/>
          <w:szCs w:val="24"/>
        </w:rPr>
        <w:t xml:space="preserve"> основная</w:t>
      </w:r>
      <w:r w:rsidR="00E7602E" w:rsidRPr="00E7602E">
        <w:rPr>
          <w:sz w:val="24"/>
          <w:szCs w:val="24"/>
        </w:rPr>
        <w:t xml:space="preserve"> общеобразовательная школа Сабинского муниципального района Республики Татарстан» </w:t>
      </w:r>
      <w:r w:rsidRPr="00E7602E">
        <w:rPr>
          <w:sz w:val="24"/>
          <w:szCs w:val="24"/>
        </w:rPr>
        <w:t xml:space="preserve">(далее </w:t>
      </w:r>
      <w:r w:rsidR="00E7602E">
        <w:rPr>
          <w:sz w:val="24"/>
          <w:szCs w:val="24"/>
        </w:rPr>
        <w:t>–</w:t>
      </w:r>
      <w:r w:rsidRPr="00E7602E">
        <w:rPr>
          <w:sz w:val="24"/>
          <w:szCs w:val="24"/>
        </w:rPr>
        <w:t xml:space="preserve"> МБОУ</w:t>
      </w:r>
      <w:r w:rsidR="00E7602E">
        <w:rPr>
          <w:sz w:val="24"/>
          <w:szCs w:val="24"/>
        </w:rPr>
        <w:t xml:space="preserve"> «</w:t>
      </w:r>
      <w:proofErr w:type="spellStart"/>
      <w:r w:rsidR="00D60832">
        <w:rPr>
          <w:sz w:val="24"/>
          <w:szCs w:val="24"/>
        </w:rPr>
        <w:t>Юлбатская</w:t>
      </w:r>
      <w:proofErr w:type="spellEnd"/>
      <w:r w:rsidR="00D60832">
        <w:rPr>
          <w:sz w:val="24"/>
          <w:szCs w:val="24"/>
        </w:rPr>
        <w:t xml:space="preserve"> ООШ</w:t>
      </w:r>
      <w:r w:rsidR="00E7602E">
        <w:rPr>
          <w:sz w:val="24"/>
          <w:szCs w:val="24"/>
        </w:rPr>
        <w:t>»</w:t>
      </w:r>
      <w:r w:rsidRPr="00E7602E">
        <w:rPr>
          <w:sz w:val="24"/>
          <w:szCs w:val="24"/>
        </w:rPr>
        <w:t>) разработан в соответствии со статьей 30 Федерального</w:t>
      </w:r>
      <w:r w:rsidR="00E7602E">
        <w:rPr>
          <w:sz w:val="24"/>
          <w:szCs w:val="24"/>
        </w:rPr>
        <w:t xml:space="preserve"> </w:t>
      </w:r>
      <w:r w:rsidRPr="00E7602E">
        <w:rPr>
          <w:sz w:val="24"/>
          <w:szCs w:val="24"/>
        </w:rPr>
        <w:t>закона от 29.12.2012 № 273-Ф</w:t>
      </w:r>
      <w:r w:rsidR="00E7602E">
        <w:rPr>
          <w:sz w:val="24"/>
          <w:szCs w:val="24"/>
        </w:rPr>
        <w:t>З</w:t>
      </w:r>
      <w:r w:rsidRPr="00E7602E">
        <w:rPr>
          <w:sz w:val="24"/>
          <w:szCs w:val="24"/>
        </w:rPr>
        <w:t xml:space="preserve"> «Об образовании в Российской Федерации».</w:t>
      </w:r>
    </w:p>
    <w:p w:rsidR="00907A21" w:rsidRPr="00C02493" w:rsidRDefault="00907A21" w:rsidP="00C02493">
      <w:pPr>
        <w:pStyle w:val="a8"/>
        <w:numPr>
          <w:ilvl w:val="0"/>
          <w:numId w:val="1"/>
        </w:numPr>
        <w:shd w:val="clear" w:color="auto" w:fill="auto"/>
        <w:tabs>
          <w:tab w:val="left" w:pos="1403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Настоящий Порядок определяет основные требования к процедуре разработки проектов локальных нормативных актов должностными лицами </w:t>
      </w:r>
      <w:r w:rsidR="00E7602E" w:rsidRPr="00E7602E">
        <w:rPr>
          <w:sz w:val="24"/>
          <w:szCs w:val="24"/>
        </w:rPr>
        <w:t>МБОУ</w:t>
      </w:r>
      <w:r w:rsidR="00E7602E">
        <w:rPr>
          <w:sz w:val="24"/>
          <w:szCs w:val="24"/>
        </w:rPr>
        <w:t xml:space="preserve"> «</w:t>
      </w:r>
      <w:proofErr w:type="spellStart"/>
      <w:r w:rsidR="00D60832">
        <w:rPr>
          <w:sz w:val="24"/>
          <w:szCs w:val="24"/>
        </w:rPr>
        <w:t>Юлбатская</w:t>
      </w:r>
      <w:proofErr w:type="spellEnd"/>
      <w:r w:rsidR="00D60832">
        <w:rPr>
          <w:sz w:val="24"/>
          <w:szCs w:val="24"/>
        </w:rPr>
        <w:t xml:space="preserve"> ООШ</w:t>
      </w:r>
      <w:r w:rsidR="00E7602E">
        <w:rPr>
          <w:sz w:val="24"/>
          <w:szCs w:val="24"/>
        </w:rPr>
        <w:t>»</w:t>
      </w:r>
      <w:r w:rsidRPr="00C02493">
        <w:rPr>
          <w:sz w:val="24"/>
          <w:szCs w:val="24"/>
        </w:rPr>
        <w:t>, порядку их принятия, утверждения, внесения в них дополнений и изменений.</w:t>
      </w:r>
    </w:p>
    <w:p w:rsidR="00907A21" w:rsidRPr="00C02493" w:rsidRDefault="00907A21" w:rsidP="00C02493">
      <w:pPr>
        <w:pStyle w:val="40"/>
        <w:shd w:val="clear" w:color="auto" w:fill="auto"/>
        <w:spacing w:after="0" w:line="240" w:lineRule="auto"/>
        <w:jc w:val="center"/>
        <w:rPr>
          <w:spacing w:val="0"/>
          <w:sz w:val="24"/>
          <w:szCs w:val="24"/>
        </w:rPr>
      </w:pPr>
      <w:r w:rsidRPr="00C02493">
        <w:rPr>
          <w:spacing w:val="0"/>
          <w:sz w:val="24"/>
          <w:szCs w:val="24"/>
        </w:rPr>
        <w:t>2. Понятие локальных нормативных актов</w:t>
      </w:r>
    </w:p>
    <w:p w:rsidR="00907A21" w:rsidRPr="00C02493" w:rsidRDefault="00907A21" w:rsidP="00C02493">
      <w:pPr>
        <w:pStyle w:val="a8"/>
        <w:numPr>
          <w:ilvl w:val="1"/>
          <w:numId w:val="1"/>
        </w:numPr>
        <w:shd w:val="clear" w:color="auto" w:fill="auto"/>
        <w:tabs>
          <w:tab w:val="left" w:pos="1442"/>
        </w:tabs>
        <w:spacing w:line="240" w:lineRule="auto"/>
        <w:ind w:firstLine="840"/>
        <w:rPr>
          <w:sz w:val="24"/>
          <w:szCs w:val="24"/>
        </w:rPr>
      </w:pPr>
      <w:proofErr w:type="gramStart"/>
      <w:r w:rsidRPr="00C02493">
        <w:rPr>
          <w:sz w:val="24"/>
          <w:szCs w:val="24"/>
        </w:rPr>
        <w:t xml:space="preserve">Локальный нормативный акт </w:t>
      </w:r>
      <w:r w:rsidR="00E7602E" w:rsidRPr="00E7602E">
        <w:rPr>
          <w:sz w:val="24"/>
          <w:szCs w:val="24"/>
        </w:rPr>
        <w:t>МБОУ</w:t>
      </w:r>
      <w:r w:rsidR="00E7602E">
        <w:rPr>
          <w:sz w:val="24"/>
          <w:szCs w:val="24"/>
        </w:rPr>
        <w:t xml:space="preserve"> «</w:t>
      </w:r>
      <w:proofErr w:type="spellStart"/>
      <w:r w:rsidR="00D60832">
        <w:rPr>
          <w:sz w:val="24"/>
          <w:szCs w:val="24"/>
        </w:rPr>
        <w:t>Юлбатская</w:t>
      </w:r>
      <w:proofErr w:type="spellEnd"/>
      <w:r w:rsidR="00D60832">
        <w:rPr>
          <w:sz w:val="24"/>
          <w:szCs w:val="24"/>
        </w:rPr>
        <w:t xml:space="preserve"> ООШ</w:t>
      </w:r>
      <w:r w:rsidR="00E7602E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(далее - ЛНА) - основанный на нормах законодательства официальный правовой документ, регулирующий отношения в рамках </w:t>
      </w:r>
      <w:r w:rsidR="00E7602E" w:rsidRPr="00E7602E">
        <w:rPr>
          <w:sz w:val="24"/>
          <w:szCs w:val="24"/>
        </w:rPr>
        <w:t>МБОУ</w:t>
      </w:r>
      <w:r w:rsidR="00E7602E">
        <w:rPr>
          <w:sz w:val="24"/>
          <w:szCs w:val="24"/>
        </w:rPr>
        <w:t xml:space="preserve"> «</w:t>
      </w:r>
      <w:proofErr w:type="spellStart"/>
      <w:r w:rsidR="00D60832">
        <w:rPr>
          <w:sz w:val="24"/>
          <w:szCs w:val="24"/>
        </w:rPr>
        <w:t>Юлбатская</w:t>
      </w:r>
      <w:proofErr w:type="spellEnd"/>
      <w:r w:rsidR="00D60832">
        <w:rPr>
          <w:sz w:val="24"/>
          <w:szCs w:val="24"/>
        </w:rPr>
        <w:t xml:space="preserve"> ООШ</w:t>
      </w:r>
      <w:r w:rsidR="00E7602E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, содержащий общеобязательные правила поведения для всех или некоторых участников образовательных отношений, рассчитанный на неоднократное применение, принятый в установленном порядке соответствующим компетентным органом управления </w:t>
      </w:r>
      <w:r w:rsidR="00E7602E" w:rsidRPr="00E7602E">
        <w:rPr>
          <w:sz w:val="24"/>
          <w:szCs w:val="24"/>
        </w:rPr>
        <w:t>МБОУ</w:t>
      </w:r>
      <w:r w:rsidR="00E7602E">
        <w:rPr>
          <w:sz w:val="24"/>
          <w:szCs w:val="24"/>
        </w:rPr>
        <w:t xml:space="preserve"> «</w:t>
      </w:r>
      <w:proofErr w:type="spellStart"/>
      <w:r w:rsidR="00D60832">
        <w:rPr>
          <w:sz w:val="24"/>
          <w:szCs w:val="24"/>
        </w:rPr>
        <w:t>Юлбатская</w:t>
      </w:r>
      <w:proofErr w:type="spellEnd"/>
      <w:r w:rsidR="00D60832">
        <w:rPr>
          <w:sz w:val="24"/>
          <w:szCs w:val="24"/>
        </w:rPr>
        <w:t xml:space="preserve"> ООШ</w:t>
      </w:r>
      <w:r w:rsidR="00E7602E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и утвержденный приказом директора </w:t>
      </w:r>
      <w:r w:rsidR="00E7602E" w:rsidRPr="00E7602E">
        <w:rPr>
          <w:sz w:val="24"/>
          <w:szCs w:val="24"/>
        </w:rPr>
        <w:t>МБОУ</w:t>
      </w:r>
      <w:r w:rsidR="00E7602E">
        <w:rPr>
          <w:sz w:val="24"/>
          <w:szCs w:val="24"/>
        </w:rPr>
        <w:t xml:space="preserve"> «</w:t>
      </w:r>
      <w:proofErr w:type="spellStart"/>
      <w:r w:rsidR="00D60832">
        <w:rPr>
          <w:sz w:val="24"/>
          <w:szCs w:val="24"/>
        </w:rPr>
        <w:t>Юлбатская</w:t>
      </w:r>
      <w:proofErr w:type="spellEnd"/>
      <w:r w:rsidR="00D60832">
        <w:rPr>
          <w:sz w:val="24"/>
          <w:szCs w:val="24"/>
        </w:rPr>
        <w:t xml:space="preserve"> ООШ</w:t>
      </w:r>
      <w:r w:rsidR="00E7602E">
        <w:rPr>
          <w:sz w:val="24"/>
          <w:szCs w:val="24"/>
        </w:rPr>
        <w:t>»</w:t>
      </w:r>
      <w:r w:rsidRPr="00C02493">
        <w:rPr>
          <w:sz w:val="24"/>
          <w:szCs w:val="24"/>
        </w:rPr>
        <w:t>.</w:t>
      </w:r>
      <w:proofErr w:type="gramEnd"/>
    </w:p>
    <w:p w:rsidR="00907A21" w:rsidRPr="00C02493" w:rsidRDefault="00907A21" w:rsidP="00C02493">
      <w:pPr>
        <w:pStyle w:val="a8"/>
        <w:numPr>
          <w:ilvl w:val="1"/>
          <w:numId w:val="1"/>
        </w:numPr>
        <w:shd w:val="clear" w:color="auto" w:fill="auto"/>
        <w:tabs>
          <w:tab w:val="left" w:pos="1562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Нормы (правила), установленные ЛНА, предназначены для регулирования образовательной, производственной, управленческой, финансовой, кадровой и иной функциональной деятельности внутри </w:t>
      </w:r>
      <w:r w:rsidR="00E7602E" w:rsidRPr="00E7602E">
        <w:rPr>
          <w:sz w:val="24"/>
          <w:szCs w:val="24"/>
        </w:rPr>
        <w:t>МБОУ</w:t>
      </w:r>
      <w:r w:rsidR="00E7602E">
        <w:rPr>
          <w:sz w:val="24"/>
          <w:szCs w:val="24"/>
        </w:rPr>
        <w:t xml:space="preserve"> «</w:t>
      </w:r>
      <w:proofErr w:type="spellStart"/>
      <w:r w:rsidR="00D60832">
        <w:rPr>
          <w:sz w:val="24"/>
          <w:szCs w:val="24"/>
        </w:rPr>
        <w:t>Юлбатская</w:t>
      </w:r>
      <w:proofErr w:type="spellEnd"/>
      <w:r w:rsidR="00D60832">
        <w:rPr>
          <w:sz w:val="24"/>
          <w:szCs w:val="24"/>
        </w:rPr>
        <w:t xml:space="preserve"> ООШ</w:t>
      </w:r>
      <w:r w:rsidR="00E7602E">
        <w:rPr>
          <w:sz w:val="24"/>
          <w:szCs w:val="24"/>
        </w:rPr>
        <w:t>»</w:t>
      </w:r>
      <w:r w:rsidRPr="00C02493">
        <w:rPr>
          <w:sz w:val="24"/>
          <w:szCs w:val="24"/>
        </w:rPr>
        <w:t>.</w:t>
      </w:r>
    </w:p>
    <w:p w:rsidR="00907A21" w:rsidRPr="00C02493" w:rsidRDefault="00907A21" w:rsidP="00C02493">
      <w:pPr>
        <w:pStyle w:val="12"/>
        <w:keepNext/>
        <w:keepLines/>
        <w:shd w:val="clear" w:color="auto" w:fill="auto"/>
        <w:spacing w:before="0" w:line="240" w:lineRule="auto"/>
        <w:jc w:val="center"/>
        <w:rPr>
          <w:spacing w:val="0"/>
          <w:sz w:val="24"/>
          <w:szCs w:val="24"/>
        </w:rPr>
      </w:pPr>
      <w:bookmarkStart w:id="1" w:name="bookmark0"/>
      <w:r w:rsidRPr="00C02493">
        <w:rPr>
          <w:spacing w:val="0"/>
          <w:sz w:val="24"/>
          <w:szCs w:val="24"/>
        </w:rPr>
        <w:t>3. Виды ЛНА</w:t>
      </w:r>
      <w:bookmarkEnd w:id="1"/>
    </w:p>
    <w:p w:rsidR="0034156F" w:rsidRPr="0034156F" w:rsidRDefault="0034156F" w:rsidP="0034156F">
      <w:pPr>
        <w:rPr>
          <w:rFonts w:ascii="Times New Roman" w:eastAsiaTheme="minorHAnsi" w:hAnsi="Times New Roman" w:cstheme="minorBidi"/>
          <w:color w:val="auto"/>
          <w:szCs w:val="22"/>
          <w:lang w:eastAsia="en-US"/>
        </w:rPr>
      </w:pPr>
      <w:r w:rsidRPr="0034156F">
        <w:rPr>
          <w:rFonts w:ascii="Times New Roman" w:eastAsiaTheme="minorHAnsi" w:hAnsi="Times New Roman" w:cstheme="minorBidi"/>
          <w:b/>
          <w:color w:val="auto"/>
          <w:szCs w:val="22"/>
          <w:lang w:eastAsia="en-US"/>
        </w:rPr>
        <w:t>Локальные нормативные акты, регламентирующие управление образовательной организацией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34156F" w:rsidRPr="0034156F" w:rsidTr="00124252">
        <w:tc>
          <w:tcPr>
            <w:tcW w:w="1101" w:type="dxa"/>
          </w:tcPr>
          <w:p w:rsidR="0034156F" w:rsidRPr="0034156F" w:rsidRDefault="0034156F" w:rsidP="0034156F">
            <w:pPr>
              <w:rPr>
                <w:rFonts w:cstheme="minorBidi"/>
                <w:b/>
                <w:color w:val="auto"/>
              </w:rPr>
            </w:pPr>
            <w:r w:rsidRPr="0034156F">
              <w:rPr>
                <w:rFonts w:cstheme="minorBidi"/>
                <w:b/>
                <w:color w:val="auto"/>
              </w:rPr>
              <w:t>№</w:t>
            </w:r>
          </w:p>
        </w:tc>
        <w:tc>
          <w:tcPr>
            <w:tcW w:w="8646" w:type="dxa"/>
          </w:tcPr>
          <w:p w:rsidR="0034156F" w:rsidRPr="0034156F" w:rsidRDefault="0034156F" w:rsidP="0034156F">
            <w:pPr>
              <w:rPr>
                <w:rFonts w:cstheme="minorBidi"/>
                <w:b/>
                <w:color w:val="auto"/>
              </w:rPr>
            </w:pPr>
            <w:r w:rsidRPr="0034156F">
              <w:rPr>
                <w:rFonts w:cstheme="minorBidi"/>
                <w:b/>
                <w:color w:val="auto"/>
              </w:rPr>
              <w:t>Наименование ЛА</w:t>
            </w:r>
          </w:p>
        </w:tc>
      </w:tr>
      <w:tr w:rsidR="0034156F" w:rsidRPr="0034156F" w:rsidTr="00124252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rPr>
                <w:rFonts w:cstheme="minorBidi"/>
                <w:color w:val="auto"/>
              </w:rPr>
            </w:pPr>
          </w:p>
        </w:tc>
        <w:tc>
          <w:tcPr>
            <w:tcW w:w="8646" w:type="dxa"/>
          </w:tcPr>
          <w:p w:rsidR="0034156F" w:rsidRPr="0034156F" w:rsidRDefault="0034156F" w:rsidP="0034156F">
            <w:pPr>
              <w:rPr>
                <w:rFonts w:cstheme="minorBidi"/>
                <w:color w:val="auto"/>
              </w:rPr>
            </w:pPr>
            <w:r w:rsidRPr="0034156F">
              <w:rPr>
                <w:rFonts w:cstheme="minorBidi"/>
                <w:color w:val="auto"/>
              </w:rPr>
              <w:t>Положение о педагогическом совете</w:t>
            </w:r>
          </w:p>
        </w:tc>
      </w:tr>
      <w:tr w:rsidR="0034156F" w:rsidRPr="0034156F" w:rsidTr="00124252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rPr>
                <w:rFonts w:cstheme="minorBidi"/>
                <w:color w:val="auto"/>
              </w:rPr>
            </w:pPr>
          </w:p>
        </w:tc>
        <w:tc>
          <w:tcPr>
            <w:tcW w:w="8646" w:type="dxa"/>
          </w:tcPr>
          <w:p w:rsidR="0034156F" w:rsidRPr="0034156F" w:rsidRDefault="0034156F" w:rsidP="0034156F">
            <w:pPr>
              <w:rPr>
                <w:rFonts w:cstheme="minorBidi"/>
                <w:color w:val="auto"/>
              </w:rPr>
            </w:pPr>
            <w:r w:rsidRPr="0034156F">
              <w:rPr>
                <w:rFonts w:cstheme="minorBidi"/>
                <w:color w:val="auto"/>
              </w:rPr>
              <w:t>Положение об общем собрании работников</w:t>
            </w:r>
          </w:p>
        </w:tc>
      </w:tr>
      <w:tr w:rsidR="0034156F" w:rsidRPr="0034156F" w:rsidTr="00124252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rPr>
                <w:rFonts w:cstheme="minorBidi"/>
                <w:color w:val="auto"/>
              </w:rPr>
            </w:pPr>
          </w:p>
        </w:tc>
        <w:tc>
          <w:tcPr>
            <w:tcW w:w="8646" w:type="dxa"/>
          </w:tcPr>
          <w:p w:rsidR="0034156F" w:rsidRPr="0034156F" w:rsidRDefault="00124252" w:rsidP="0034156F">
            <w:pPr>
              <w:rPr>
                <w:rFonts w:cstheme="minorBidi"/>
                <w:color w:val="auto"/>
              </w:rPr>
            </w:pPr>
            <w:r w:rsidRPr="0034156F">
              <w:rPr>
                <w:rFonts w:cstheme="minorBidi"/>
                <w:color w:val="auto"/>
              </w:rPr>
              <w:t>Положение о порядке разработки, принятия, и утверждения локальных нормативных актов</w:t>
            </w:r>
          </w:p>
        </w:tc>
      </w:tr>
      <w:tr w:rsidR="0034156F" w:rsidRPr="0034156F" w:rsidTr="00124252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rPr>
                <w:rFonts w:cstheme="minorBidi"/>
                <w:color w:val="auto"/>
              </w:rPr>
            </w:pPr>
          </w:p>
        </w:tc>
        <w:tc>
          <w:tcPr>
            <w:tcW w:w="8646" w:type="dxa"/>
          </w:tcPr>
          <w:p w:rsidR="0034156F" w:rsidRPr="0034156F" w:rsidRDefault="00124252" w:rsidP="003F2262">
            <w:pPr>
              <w:jc w:val="both"/>
              <w:rPr>
                <w:rFonts w:cstheme="minorBidi"/>
                <w:color w:val="auto"/>
              </w:rPr>
            </w:pPr>
            <w:r w:rsidRPr="0034156F">
              <w:rPr>
                <w:rFonts w:cstheme="minorBidi"/>
                <w:color w:val="auto"/>
              </w:rPr>
              <w:t>Положени</w:t>
            </w:r>
            <w:r w:rsidR="005F3C24">
              <w:rPr>
                <w:rFonts w:cstheme="minorBidi"/>
                <w:color w:val="auto"/>
              </w:rPr>
              <w:t>е о порядке учета мнения Совета</w:t>
            </w:r>
            <w:r w:rsidRPr="0034156F">
              <w:rPr>
                <w:rFonts w:cstheme="minorBidi"/>
                <w:color w:val="auto"/>
              </w:rPr>
              <w:t xml:space="preserve"> родителей (законных представителей) несовершеннолетних обучающихся при принятии локальных нормативных актов </w:t>
            </w:r>
          </w:p>
        </w:tc>
      </w:tr>
      <w:tr w:rsidR="0034156F" w:rsidRPr="0034156F" w:rsidTr="00124252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rPr>
                <w:rFonts w:cstheme="minorBidi"/>
                <w:color w:val="auto"/>
              </w:rPr>
            </w:pPr>
          </w:p>
        </w:tc>
        <w:tc>
          <w:tcPr>
            <w:tcW w:w="8646" w:type="dxa"/>
          </w:tcPr>
          <w:p w:rsidR="0034156F" w:rsidRPr="0034156F" w:rsidRDefault="00124252" w:rsidP="00124252">
            <w:pPr>
              <w:rPr>
                <w:rFonts w:cstheme="minorBidi"/>
                <w:color w:val="auto"/>
              </w:rPr>
            </w:pPr>
            <w:r w:rsidRPr="0034156F">
              <w:rPr>
                <w:rFonts w:cstheme="minorBidi"/>
                <w:color w:val="auto"/>
              </w:rPr>
              <w:t>Положение о комиссии по противодействию коррупции</w:t>
            </w:r>
          </w:p>
        </w:tc>
      </w:tr>
    </w:tbl>
    <w:p w:rsidR="0034156F" w:rsidRPr="0034156F" w:rsidRDefault="0034156F" w:rsidP="0034156F">
      <w:pPr>
        <w:rPr>
          <w:rFonts w:ascii="Times New Roman" w:eastAsiaTheme="minorHAnsi" w:hAnsi="Times New Roman" w:cstheme="minorBidi"/>
          <w:color w:val="auto"/>
          <w:szCs w:val="22"/>
          <w:lang w:eastAsia="en-US"/>
        </w:rPr>
      </w:pPr>
    </w:p>
    <w:p w:rsidR="0034156F" w:rsidRPr="0034156F" w:rsidRDefault="0034156F" w:rsidP="0034156F">
      <w:pPr>
        <w:rPr>
          <w:rFonts w:ascii="Times New Roman" w:eastAsiaTheme="minorHAnsi" w:hAnsi="Times New Roman" w:cstheme="minorBidi"/>
          <w:b/>
          <w:color w:val="auto"/>
          <w:szCs w:val="22"/>
          <w:lang w:eastAsia="en-US"/>
        </w:rPr>
      </w:pPr>
      <w:r w:rsidRPr="0034156F">
        <w:rPr>
          <w:rFonts w:ascii="Times New Roman" w:eastAsiaTheme="minorHAnsi" w:hAnsi="Times New Roman" w:cstheme="minorBidi"/>
          <w:b/>
          <w:color w:val="auto"/>
          <w:szCs w:val="22"/>
          <w:lang w:eastAsia="en-US"/>
        </w:rPr>
        <w:t>Локальные нормативные акты, регламентирующие организационные аспекты деятельности образовательной организации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101"/>
        <w:gridCol w:w="7512"/>
      </w:tblGrid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rPr>
                <w:rFonts w:cstheme="minorBidi"/>
                <w:b/>
                <w:color w:val="auto"/>
              </w:rPr>
            </w:pPr>
            <w:r w:rsidRPr="0034156F">
              <w:rPr>
                <w:rFonts w:cstheme="minorBidi"/>
                <w:b/>
                <w:color w:val="auto"/>
              </w:rPr>
              <w:t>№</w:t>
            </w:r>
          </w:p>
        </w:tc>
        <w:tc>
          <w:tcPr>
            <w:tcW w:w="7512" w:type="dxa"/>
          </w:tcPr>
          <w:p w:rsidR="0034156F" w:rsidRPr="0034156F" w:rsidRDefault="0034156F" w:rsidP="0034156F">
            <w:pPr>
              <w:rPr>
                <w:rFonts w:cstheme="minorBidi"/>
                <w:b/>
                <w:color w:val="auto"/>
              </w:rPr>
            </w:pPr>
            <w:r w:rsidRPr="0034156F">
              <w:rPr>
                <w:rFonts w:cstheme="minorBidi"/>
                <w:b/>
                <w:color w:val="auto"/>
              </w:rPr>
              <w:t>Наименование ЛА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34156F" w:rsidRDefault="00124252" w:rsidP="003F2262">
            <w:pPr>
              <w:jc w:val="both"/>
              <w:rPr>
                <w:rFonts w:cstheme="minorBidi"/>
                <w:color w:val="auto"/>
              </w:rPr>
            </w:pPr>
            <w:r>
              <w:rPr>
                <w:rFonts w:cstheme="minorBidi"/>
                <w:color w:val="auto"/>
              </w:rPr>
              <w:t xml:space="preserve">Положение </w:t>
            </w:r>
            <w:r w:rsidRPr="00124252">
              <w:rPr>
                <w:rFonts w:cstheme="minorBidi"/>
                <w:color w:val="auto"/>
              </w:rPr>
              <w:t xml:space="preserve">о </w:t>
            </w:r>
            <w:r w:rsidR="005F3C24">
              <w:rPr>
                <w:rFonts w:cstheme="minorBidi"/>
                <w:color w:val="auto"/>
              </w:rPr>
              <w:t xml:space="preserve">приеме граждан на </w:t>
            </w:r>
            <w:proofErr w:type="gramStart"/>
            <w:r w:rsidR="005F3C24">
              <w:rPr>
                <w:rFonts w:cstheme="minorBidi"/>
                <w:color w:val="auto"/>
              </w:rPr>
              <w:t>обучение по</w:t>
            </w:r>
            <w:proofErr w:type="gramEnd"/>
            <w:r w:rsidR="005F3C24">
              <w:rPr>
                <w:rFonts w:cstheme="minorBidi"/>
                <w:color w:val="auto"/>
              </w:rPr>
              <w:t xml:space="preserve"> образовательным программам начального общего, основного общего образования 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34156F" w:rsidRDefault="0034156F" w:rsidP="0034156F">
            <w:pPr>
              <w:rPr>
                <w:rFonts w:cstheme="minorBidi"/>
                <w:color w:val="auto"/>
              </w:rPr>
            </w:pPr>
            <w:r w:rsidRPr="0034156F">
              <w:rPr>
                <w:rFonts w:cstheme="minorBidi"/>
                <w:color w:val="auto"/>
              </w:rPr>
              <w:t>Положение о режиме занятий обучающихся</w:t>
            </w:r>
          </w:p>
        </w:tc>
      </w:tr>
      <w:tr w:rsidR="00297E25" w:rsidRPr="0034156F" w:rsidTr="0034156F">
        <w:tc>
          <w:tcPr>
            <w:tcW w:w="1101" w:type="dxa"/>
          </w:tcPr>
          <w:p w:rsidR="00297E25" w:rsidRPr="0034156F" w:rsidRDefault="00297E25" w:rsidP="0034156F">
            <w:pPr>
              <w:pStyle w:val="af1"/>
              <w:numPr>
                <w:ilvl w:val="0"/>
                <w:numId w:val="15"/>
              </w:numPr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297E25" w:rsidRPr="0034156F" w:rsidRDefault="0061509C" w:rsidP="003F2262">
            <w:pPr>
              <w:jc w:val="both"/>
              <w:rPr>
                <w:rFonts w:cstheme="minorBidi"/>
                <w:color w:val="auto"/>
              </w:rPr>
            </w:pPr>
            <w:r>
              <w:rPr>
                <w:rFonts w:cstheme="minorBidi"/>
                <w:color w:val="auto"/>
              </w:rPr>
              <w:t xml:space="preserve">Положение о </w:t>
            </w:r>
            <w:r w:rsidR="00DD5534">
              <w:rPr>
                <w:rFonts w:cstheme="minorBidi"/>
                <w:color w:val="auto"/>
              </w:rPr>
              <w:t>порядке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</w:tc>
      </w:tr>
      <w:tr w:rsidR="0061509C" w:rsidRPr="0034156F" w:rsidTr="0034156F">
        <w:tc>
          <w:tcPr>
            <w:tcW w:w="1101" w:type="dxa"/>
          </w:tcPr>
          <w:p w:rsidR="0061509C" w:rsidRPr="0034156F" w:rsidRDefault="0061509C" w:rsidP="0034156F">
            <w:pPr>
              <w:pStyle w:val="af1"/>
              <w:numPr>
                <w:ilvl w:val="0"/>
                <w:numId w:val="15"/>
              </w:numPr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61509C" w:rsidRDefault="0061509C" w:rsidP="003F2262">
            <w:pPr>
              <w:jc w:val="both"/>
              <w:rPr>
                <w:rFonts w:cstheme="minorBidi"/>
                <w:color w:val="auto"/>
              </w:rPr>
            </w:pPr>
            <w:r>
              <w:rPr>
                <w:rFonts w:cstheme="minorBidi"/>
                <w:color w:val="auto"/>
              </w:rPr>
              <w:t>Положение о порядке и основаниях перевода, отчисления и восстановления обучающихся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34156F" w:rsidRDefault="0034156F" w:rsidP="009019EF">
            <w:pPr>
              <w:jc w:val="both"/>
              <w:rPr>
                <w:rFonts w:cstheme="minorBidi"/>
                <w:color w:val="auto"/>
              </w:rPr>
            </w:pPr>
            <w:r w:rsidRPr="0034156F">
              <w:rPr>
                <w:rFonts w:cstheme="minorBidi"/>
                <w:color w:val="auto"/>
              </w:rPr>
              <w:t>Положение о школьном методическом объединении учителей – предметников и классных руководителей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34156F" w:rsidRDefault="00124252" w:rsidP="007F30A8">
            <w:pPr>
              <w:jc w:val="both"/>
              <w:rPr>
                <w:rFonts w:cstheme="minorBidi"/>
                <w:color w:val="auto"/>
              </w:rPr>
            </w:pPr>
            <w:r>
              <w:rPr>
                <w:rFonts w:cstheme="minorBidi"/>
                <w:color w:val="auto"/>
              </w:rPr>
              <w:t xml:space="preserve">Положение </w:t>
            </w:r>
            <w:r w:rsidRPr="00124252">
              <w:rPr>
                <w:rFonts w:cstheme="minorBidi"/>
                <w:color w:val="auto"/>
              </w:rPr>
              <w:t>о рабочих программах учебных предметов, курсов внеурочной деятельности, факультативов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34156F" w:rsidRDefault="0034156F" w:rsidP="0034156F">
            <w:pPr>
              <w:rPr>
                <w:rFonts w:cstheme="minorBidi"/>
                <w:color w:val="auto"/>
              </w:rPr>
            </w:pPr>
            <w:r w:rsidRPr="0034156F">
              <w:rPr>
                <w:rFonts w:cstheme="minorBidi"/>
                <w:color w:val="auto"/>
              </w:rPr>
              <w:t>Положение о школьном сайте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0D1EE5" w:rsidRDefault="0034156F" w:rsidP="0034156F">
            <w:pPr>
              <w:rPr>
                <w:rFonts w:cstheme="minorBidi"/>
                <w:color w:val="auto"/>
              </w:rPr>
            </w:pPr>
            <w:r w:rsidRPr="000D1EE5">
              <w:rPr>
                <w:rFonts w:cstheme="minorBidi"/>
                <w:color w:val="auto"/>
              </w:rPr>
              <w:t>Положение о детской школьной Думе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0D1EE5" w:rsidRDefault="0034156F" w:rsidP="0034156F">
            <w:pPr>
              <w:rPr>
                <w:rFonts w:cstheme="minorBidi"/>
                <w:color w:val="auto"/>
              </w:rPr>
            </w:pPr>
            <w:r w:rsidRPr="000D1EE5">
              <w:rPr>
                <w:rFonts w:cstheme="minorBidi"/>
                <w:color w:val="auto"/>
              </w:rPr>
              <w:t>Положение об отряде «Дружина юных пожарных»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124252" w:rsidRDefault="0034156F" w:rsidP="0034156F">
            <w:pPr>
              <w:rPr>
                <w:rFonts w:cstheme="minorBidi"/>
                <w:color w:val="FF0000"/>
              </w:rPr>
            </w:pPr>
            <w:r w:rsidRPr="000D1EE5">
              <w:rPr>
                <w:rFonts w:cstheme="minorBidi"/>
                <w:color w:val="auto"/>
              </w:rPr>
              <w:t>Положение об отряде «Юные инспекторы движения»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124252" w:rsidRDefault="0034156F" w:rsidP="0034156F">
            <w:pPr>
              <w:rPr>
                <w:rFonts w:cstheme="minorBidi"/>
                <w:color w:val="FF0000"/>
              </w:rPr>
            </w:pPr>
            <w:r w:rsidRPr="000D1EE5">
              <w:rPr>
                <w:rFonts w:cstheme="minorBidi"/>
                <w:color w:val="auto"/>
              </w:rPr>
              <w:t xml:space="preserve">Положение о Совете профилактики правонарушений 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124252" w:rsidRDefault="0034156F" w:rsidP="0034156F">
            <w:pPr>
              <w:rPr>
                <w:rFonts w:cstheme="minorBidi"/>
                <w:color w:val="FF0000"/>
              </w:rPr>
            </w:pPr>
            <w:r w:rsidRPr="000D1EE5">
              <w:rPr>
                <w:rFonts w:cstheme="minorBidi"/>
                <w:color w:val="auto"/>
              </w:rPr>
              <w:t xml:space="preserve">Положение об отряде профилактики правонарушений несовершеннолетних «Форпост» 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34156F" w:rsidRDefault="0034156F" w:rsidP="007F30A8">
            <w:pPr>
              <w:jc w:val="both"/>
              <w:rPr>
                <w:rFonts w:cstheme="minorBidi"/>
                <w:color w:val="auto"/>
              </w:rPr>
            </w:pPr>
            <w:r w:rsidRPr="0034156F">
              <w:rPr>
                <w:rFonts w:cstheme="minorBidi"/>
                <w:color w:val="auto"/>
              </w:rPr>
              <w:t xml:space="preserve">Положение о порядке ведения личных дел педагогов и сотрудников 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34156F" w:rsidRDefault="0034156F" w:rsidP="0034156F">
            <w:pPr>
              <w:rPr>
                <w:rFonts w:cstheme="minorBidi"/>
                <w:color w:val="auto"/>
              </w:rPr>
            </w:pPr>
            <w:r w:rsidRPr="0034156F">
              <w:rPr>
                <w:rFonts w:cstheme="minorBidi"/>
                <w:color w:val="auto"/>
              </w:rPr>
              <w:t>Порядок формирования, ведения и хранения личных дел обучающихся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34156F" w:rsidRDefault="0034156F" w:rsidP="007F30A8">
            <w:pPr>
              <w:jc w:val="both"/>
              <w:rPr>
                <w:rFonts w:cstheme="minorBidi"/>
                <w:color w:val="auto"/>
              </w:rPr>
            </w:pPr>
            <w:r w:rsidRPr="0034156F">
              <w:rPr>
                <w:rFonts w:cstheme="minorBidi"/>
                <w:color w:val="auto"/>
              </w:rPr>
              <w:t xml:space="preserve">Положение о школьном этапе предметных олимпиад школьников 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34156F" w:rsidRDefault="0034156F" w:rsidP="0034156F">
            <w:pPr>
              <w:rPr>
                <w:rFonts w:cstheme="minorBidi"/>
                <w:color w:val="auto"/>
              </w:rPr>
            </w:pPr>
            <w:r w:rsidRPr="0034156F">
              <w:rPr>
                <w:rFonts w:cstheme="minorBidi"/>
                <w:color w:val="auto"/>
              </w:rPr>
              <w:t xml:space="preserve">Положение о ведении ученических тетрадей и их проверке 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34156F" w:rsidRDefault="0034156F" w:rsidP="0034156F">
            <w:pPr>
              <w:rPr>
                <w:rFonts w:cstheme="minorBidi"/>
                <w:color w:val="auto"/>
              </w:rPr>
            </w:pPr>
            <w:r w:rsidRPr="000D1EE5">
              <w:rPr>
                <w:rFonts w:cstheme="minorBidi"/>
                <w:color w:val="auto"/>
              </w:rPr>
              <w:t xml:space="preserve">Положение о пришкольном оздоровительном лагере с дневным пребыванием для учащихся 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34156F" w:rsidRDefault="0034156F" w:rsidP="0034156F">
            <w:pPr>
              <w:rPr>
                <w:rFonts w:cstheme="minorBidi"/>
                <w:color w:val="auto"/>
              </w:rPr>
            </w:pPr>
            <w:r w:rsidRPr="0034156F">
              <w:rPr>
                <w:rFonts w:cstheme="minorBidi"/>
                <w:color w:val="auto"/>
              </w:rPr>
              <w:t xml:space="preserve">Положение о паспорте школьного кабинета 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34156F" w:rsidRDefault="0034156F" w:rsidP="0034156F">
            <w:pPr>
              <w:rPr>
                <w:rFonts w:cstheme="minorBidi"/>
                <w:color w:val="auto"/>
              </w:rPr>
            </w:pPr>
            <w:r w:rsidRPr="0034156F">
              <w:rPr>
                <w:rFonts w:cstheme="minorBidi"/>
                <w:color w:val="auto"/>
              </w:rPr>
              <w:t xml:space="preserve">Положение о комиссии по охране труда 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34156F" w:rsidRDefault="0034156F" w:rsidP="0034156F">
            <w:pPr>
              <w:rPr>
                <w:rFonts w:cstheme="minorBidi"/>
                <w:color w:val="auto"/>
              </w:rPr>
            </w:pPr>
            <w:r w:rsidRPr="0034156F">
              <w:rPr>
                <w:rFonts w:cstheme="minorBidi"/>
                <w:color w:val="auto"/>
              </w:rPr>
              <w:t xml:space="preserve">Положение об организации и проведении </w:t>
            </w:r>
            <w:proofErr w:type="spellStart"/>
            <w:r w:rsidRPr="0034156F">
              <w:rPr>
                <w:rFonts w:cstheme="minorBidi"/>
                <w:color w:val="auto"/>
              </w:rPr>
              <w:t>самообследования</w:t>
            </w:r>
            <w:proofErr w:type="spellEnd"/>
            <w:r w:rsidRPr="0034156F">
              <w:rPr>
                <w:rFonts w:cstheme="minorBidi"/>
                <w:color w:val="auto"/>
              </w:rPr>
              <w:t xml:space="preserve"> 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34156F" w:rsidRDefault="0034156F" w:rsidP="0034156F">
            <w:pPr>
              <w:rPr>
                <w:rFonts w:cstheme="minorBidi"/>
                <w:color w:val="auto"/>
              </w:rPr>
            </w:pPr>
            <w:r w:rsidRPr="0034156F">
              <w:rPr>
                <w:rFonts w:cstheme="minorBidi"/>
                <w:color w:val="auto"/>
              </w:rPr>
              <w:t xml:space="preserve">Положение о внутреннем распорядке для  учителей и работников 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34156F" w:rsidRDefault="000D1EE5" w:rsidP="000D1EE5">
            <w:pPr>
              <w:rPr>
                <w:rFonts w:cstheme="minorBidi"/>
                <w:color w:val="auto"/>
              </w:rPr>
            </w:pPr>
            <w:r>
              <w:rPr>
                <w:rFonts w:cstheme="minorBidi"/>
                <w:color w:val="auto"/>
              </w:rPr>
              <w:t>Положение о дополнительном образовании</w:t>
            </w:r>
          </w:p>
        </w:tc>
      </w:tr>
      <w:tr w:rsidR="000D1EE5" w:rsidRPr="0034156F" w:rsidTr="0034156F">
        <w:tc>
          <w:tcPr>
            <w:tcW w:w="1101" w:type="dxa"/>
          </w:tcPr>
          <w:p w:rsidR="000D1EE5" w:rsidRPr="0034156F" w:rsidRDefault="000D1EE5" w:rsidP="0034156F">
            <w:pPr>
              <w:pStyle w:val="af1"/>
              <w:numPr>
                <w:ilvl w:val="0"/>
                <w:numId w:val="15"/>
              </w:numPr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0D1EE5" w:rsidRPr="000D1EE5" w:rsidRDefault="000D1EE5" w:rsidP="0034156F">
            <w:pPr>
              <w:rPr>
                <w:rFonts w:cstheme="minorBidi"/>
                <w:color w:val="auto"/>
              </w:rPr>
            </w:pPr>
            <w:r w:rsidRPr="000D1EE5">
              <w:rPr>
                <w:rFonts w:cstheme="minorBidi"/>
                <w:color w:val="auto"/>
              </w:rPr>
              <w:t>Положение об организации питания</w:t>
            </w:r>
          </w:p>
        </w:tc>
      </w:tr>
      <w:tr w:rsidR="000D1EE5" w:rsidRPr="0034156F" w:rsidTr="0034156F">
        <w:tc>
          <w:tcPr>
            <w:tcW w:w="1101" w:type="dxa"/>
          </w:tcPr>
          <w:p w:rsidR="000D1EE5" w:rsidRPr="0034156F" w:rsidRDefault="000D1EE5" w:rsidP="0034156F">
            <w:pPr>
              <w:pStyle w:val="af1"/>
              <w:numPr>
                <w:ilvl w:val="0"/>
                <w:numId w:val="15"/>
              </w:numPr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0D1EE5" w:rsidRPr="0034156F" w:rsidRDefault="000D1EE5" w:rsidP="00D162CC">
            <w:pPr>
              <w:rPr>
                <w:rFonts w:cstheme="minorBidi"/>
                <w:color w:val="auto"/>
              </w:rPr>
            </w:pPr>
            <w:r w:rsidRPr="0034156F">
              <w:rPr>
                <w:rFonts w:cstheme="minorBidi"/>
                <w:color w:val="auto"/>
              </w:rPr>
              <w:t xml:space="preserve">Положение о предметной декаде (неделе) </w:t>
            </w:r>
          </w:p>
        </w:tc>
      </w:tr>
      <w:tr w:rsidR="00855F3B" w:rsidRPr="0034156F" w:rsidTr="0034156F">
        <w:tc>
          <w:tcPr>
            <w:tcW w:w="1101" w:type="dxa"/>
          </w:tcPr>
          <w:p w:rsidR="00855F3B" w:rsidRPr="0034156F" w:rsidRDefault="00855F3B" w:rsidP="0034156F">
            <w:pPr>
              <w:pStyle w:val="af1"/>
              <w:numPr>
                <w:ilvl w:val="0"/>
                <w:numId w:val="15"/>
              </w:numPr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855F3B" w:rsidRDefault="00855F3B" w:rsidP="00D162CC">
            <w:pPr>
              <w:rPr>
                <w:rFonts w:cstheme="minorBidi"/>
                <w:color w:val="auto"/>
              </w:rPr>
            </w:pPr>
            <w:r>
              <w:rPr>
                <w:rFonts w:cstheme="minorBidi"/>
                <w:color w:val="auto"/>
              </w:rPr>
              <w:t>Положение о единой форме и внешнем виде учителей и сотрудников школы</w:t>
            </w:r>
          </w:p>
        </w:tc>
      </w:tr>
      <w:tr w:rsidR="00855F3B" w:rsidRPr="0034156F" w:rsidTr="0034156F">
        <w:tc>
          <w:tcPr>
            <w:tcW w:w="1101" w:type="dxa"/>
          </w:tcPr>
          <w:p w:rsidR="00855F3B" w:rsidRPr="0034156F" w:rsidRDefault="00855F3B" w:rsidP="0034156F">
            <w:pPr>
              <w:pStyle w:val="af1"/>
              <w:numPr>
                <w:ilvl w:val="0"/>
                <w:numId w:val="15"/>
              </w:numPr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855F3B" w:rsidRDefault="00855F3B" w:rsidP="00D162CC">
            <w:pPr>
              <w:rPr>
                <w:rFonts w:cstheme="minorBidi"/>
                <w:color w:val="auto"/>
              </w:rPr>
            </w:pPr>
            <w:r>
              <w:rPr>
                <w:rFonts w:cstheme="minorBidi"/>
                <w:color w:val="auto"/>
              </w:rPr>
              <w:t>Положение о работе с неблагополучными семьями и с детьми «группы риска»</w:t>
            </w:r>
          </w:p>
        </w:tc>
      </w:tr>
      <w:tr w:rsidR="00855F3B" w:rsidRPr="0034156F" w:rsidTr="0034156F">
        <w:tc>
          <w:tcPr>
            <w:tcW w:w="1101" w:type="dxa"/>
          </w:tcPr>
          <w:p w:rsidR="00855F3B" w:rsidRPr="0034156F" w:rsidRDefault="00855F3B" w:rsidP="0034156F">
            <w:pPr>
              <w:pStyle w:val="af1"/>
              <w:numPr>
                <w:ilvl w:val="0"/>
                <w:numId w:val="15"/>
              </w:numPr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855F3B" w:rsidRDefault="00855F3B" w:rsidP="00D162CC">
            <w:pPr>
              <w:rPr>
                <w:rFonts w:cstheme="minorBidi"/>
                <w:color w:val="auto"/>
              </w:rPr>
            </w:pPr>
            <w:r>
              <w:rPr>
                <w:rFonts w:cstheme="minorBidi"/>
                <w:color w:val="auto"/>
              </w:rPr>
              <w:t>Положение о классном уголке</w:t>
            </w:r>
          </w:p>
        </w:tc>
      </w:tr>
      <w:tr w:rsidR="00516113" w:rsidRPr="0034156F" w:rsidTr="0034156F">
        <w:tc>
          <w:tcPr>
            <w:tcW w:w="1101" w:type="dxa"/>
          </w:tcPr>
          <w:p w:rsidR="00516113" w:rsidRPr="0034156F" w:rsidRDefault="00516113" w:rsidP="0034156F">
            <w:pPr>
              <w:pStyle w:val="af1"/>
              <w:numPr>
                <w:ilvl w:val="0"/>
                <w:numId w:val="15"/>
              </w:numPr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516113" w:rsidRDefault="00516113" w:rsidP="00D162CC">
            <w:pPr>
              <w:rPr>
                <w:rFonts w:cstheme="minorBidi"/>
                <w:color w:val="auto"/>
              </w:rPr>
            </w:pPr>
            <w:r>
              <w:rPr>
                <w:rFonts w:cstheme="minorBidi"/>
                <w:color w:val="auto"/>
              </w:rPr>
              <w:t xml:space="preserve">Положение о методическом объединении классных руководителей </w:t>
            </w:r>
          </w:p>
        </w:tc>
      </w:tr>
    </w:tbl>
    <w:p w:rsidR="0034156F" w:rsidRPr="0034156F" w:rsidRDefault="0034156F" w:rsidP="0034156F">
      <w:pPr>
        <w:jc w:val="center"/>
        <w:rPr>
          <w:rFonts w:ascii="Times New Roman" w:eastAsiaTheme="minorHAnsi" w:hAnsi="Times New Roman" w:cstheme="minorBidi"/>
          <w:b/>
          <w:color w:val="auto"/>
          <w:szCs w:val="22"/>
          <w:lang w:eastAsia="en-US"/>
        </w:rPr>
      </w:pPr>
      <w:r w:rsidRPr="0034156F">
        <w:rPr>
          <w:rFonts w:ascii="Times New Roman" w:eastAsiaTheme="minorHAnsi" w:hAnsi="Times New Roman" w:cstheme="minorBidi"/>
          <w:b/>
          <w:color w:val="auto"/>
          <w:szCs w:val="22"/>
          <w:lang w:eastAsia="en-US"/>
        </w:rPr>
        <w:t xml:space="preserve">Локальные нормативные акты, регламентирующие особенности организации образовательного процесса 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101"/>
        <w:gridCol w:w="7512"/>
      </w:tblGrid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jc w:val="center"/>
              <w:rPr>
                <w:rFonts w:cstheme="minorBidi"/>
                <w:b/>
                <w:color w:val="auto"/>
              </w:rPr>
            </w:pPr>
            <w:r w:rsidRPr="0034156F">
              <w:rPr>
                <w:rFonts w:cstheme="minorBidi"/>
                <w:b/>
                <w:color w:val="auto"/>
              </w:rPr>
              <w:t>№</w:t>
            </w:r>
          </w:p>
        </w:tc>
        <w:tc>
          <w:tcPr>
            <w:tcW w:w="7512" w:type="dxa"/>
          </w:tcPr>
          <w:p w:rsidR="0034156F" w:rsidRPr="0034156F" w:rsidRDefault="0034156F" w:rsidP="0034156F">
            <w:pPr>
              <w:rPr>
                <w:rFonts w:cstheme="minorBidi"/>
                <w:b/>
                <w:color w:val="auto"/>
              </w:rPr>
            </w:pPr>
            <w:r w:rsidRPr="0034156F">
              <w:rPr>
                <w:rFonts w:cstheme="minorBidi"/>
                <w:b/>
                <w:color w:val="auto"/>
              </w:rPr>
              <w:t xml:space="preserve">Наименование ЛА 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jc w:val="center"/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34156F" w:rsidRDefault="0034156F" w:rsidP="0034156F">
            <w:pPr>
              <w:rPr>
                <w:rFonts w:cstheme="minorBidi"/>
                <w:color w:val="auto"/>
              </w:rPr>
            </w:pPr>
            <w:proofErr w:type="gramStart"/>
            <w:r w:rsidRPr="0034156F">
              <w:rPr>
                <w:rFonts w:cstheme="minorBidi"/>
                <w:color w:val="auto"/>
              </w:rPr>
              <w:t xml:space="preserve">Положение об организации внеурочной деятельности обучающихся в классах, работающих в условиях ФГОС </w:t>
            </w:r>
            <w:proofErr w:type="gramEnd"/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jc w:val="center"/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E178F8" w:rsidRDefault="0034156F" w:rsidP="0034156F">
            <w:pPr>
              <w:rPr>
                <w:rFonts w:cstheme="minorBidi"/>
                <w:color w:val="auto"/>
              </w:rPr>
            </w:pPr>
            <w:r w:rsidRPr="00E178F8">
              <w:rPr>
                <w:rFonts w:cstheme="minorBidi"/>
                <w:color w:val="auto"/>
              </w:rPr>
              <w:t xml:space="preserve">Программа внеурочной деятельности на уровне начального общего образования 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jc w:val="center"/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E178F8" w:rsidRDefault="0034156F" w:rsidP="0034156F">
            <w:pPr>
              <w:rPr>
                <w:rFonts w:cstheme="minorBidi"/>
                <w:color w:val="auto"/>
              </w:rPr>
            </w:pPr>
            <w:r w:rsidRPr="00E178F8">
              <w:rPr>
                <w:rFonts w:cstheme="minorBidi"/>
                <w:color w:val="auto"/>
              </w:rPr>
              <w:t xml:space="preserve">Программа внеурочной деятельности на уровне основного общего образования 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jc w:val="center"/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E178F8" w:rsidRDefault="0034156F" w:rsidP="0034156F">
            <w:pPr>
              <w:rPr>
                <w:rFonts w:cstheme="minorBidi"/>
                <w:color w:val="auto"/>
              </w:rPr>
            </w:pPr>
            <w:r w:rsidRPr="00E178F8">
              <w:rPr>
                <w:rFonts w:cstheme="minorBidi"/>
                <w:color w:val="auto"/>
              </w:rPr>
              <w:t xml:space="preserve">Положение о языках образования </w:t>
            </w:r>
            <w:r w:rsidR="00297E25">
              <w:rPr>
                <w:rFonts w:cstheme="minorBidi"/>
                <w:color w:val="auto"/>
              </w:rPr>
              <w:t xml:space="preserve">и воспитания 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jc w:val="center"/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E178F8" w:rsidRDefault="0034156F" w:rsidP="0034156F">
            <w:pPr>
              <w:rPr>
                <w:rFonts w:cstheme="minorBidi"/>
                <w:color w:val="auto"/>
              </w:rPr>
            </w:pPr>
            <w:r w:rsidRPr="00E178F8">
              <w:rPr>
                <w:rFonts w:cstheme="minorBidi"/>
                <w:color w:val="auto"/>
              </w:rPr>
              <w:t xml:space="preserve">Порядок зачета результатов освоения учащимися учебных предметов в других образовательных организациях, осуществляющих образовательную деятельность 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jc w:val="center"/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E178F8" w:rsidRDefault="0034156F" w:rsidP="0034156F">
            <w:pPr>
              <w:rPr>
                <w:rFonts w:cstheme="minorBidi"/>
                <w:color w:val="auto"/>
              </w:rPr>
            </w:pPr>
            <w:r w:rsidRPr="00E178F8">
              <w:rPr>
                <w:rFonts w:cstheme="minorBidi"/>
                <w:color w:val="auto"/>
              </w:rPr>
              <w:t xml:space="preserve">Положение об индивидуальном обучении </w:t>
            </w:r>
            <w:proofErr w:type="gramStart"/>
            <w:r w:rsidRPr="00E178F8">
              <w:rPr>
                <w:rFonts w:cstheme="minorBidi"/>
                <w:color w:val="auto"/>
              </w:rPr>
              <w:t>обучающихся</w:t>
            </w:r>
            <w:proofErr w:type="gramEnd"/>
            <w:r w:rsidRPr="00E178F8">
              <w:rPr>
                <w:rFonts w:cstheme="minorBidi"/>
                <w:color w:val="auto"/>
              </w:rPr>
              <w:t xml:space="preserve"> с ограниченными возможностями здоровья на дому 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jc w:val="center"/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E178F8" w:rsidRDefault="0034156F" w:rsidP="0034156F">
            <w:pPr>
              <w:rPr>
                <w:rFonts w:cstheme="minorBidi"/>
                <w:color w:val="auto"/>
              </w:rPr>
            </w:pPr>
            <w:r w:rsidRPr="00E178F8">
              <w:rPr>
                <w:rFonts w:cstheme="minorBidi"/>
                <w:color w:val="auto"/>
              </w:rPr>
              <w:t xml:space="preserve">Положение о получении образования в форме семейного образования и самообразования 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jc w:val="center"/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E178F8" w:rsidRDefault="0034156F" w:rsidP="0034156F">
            <w:pPr>
              <w:rPr>
                <w:rFonts w:cstheme="minorBidi"/>
                <w:color w:val="auto"/>
              </w:rPr>
            </w:pPr>
            <w:r w:rsidRPr="00E178F8">
              <w:rPr>
                <w:rFonts w:cstheme="minorBidi"/>
                <w:color w:val="auto"/>
              </w:rPr>
              <w:t xml:space="preserve">Положение о критериях и нормах оценочной деятельности обучающихся </w:t>
            </w:r>
          </w:p>
        </w:tc>
      </w:tr>
    </w:tbl>
    <w:p w:rsidR="0034156F" w:rsidRPr="0034156F" w:rsidRDefault="0034156F" w:rsidP="0034156F">
      <w:pPr>
        <w:jc w:val="center"/>
        <w:rPr>
          <w:rFonts w:ascii="Times New Roman" w:eastAsiaTheme="minorHAnsi" w:hAnsi="Times New Roman" w:cstheme="minorBidi"/>
          <w:b/>
          <w:color w:val="auto"/>
          <w:szCs w:val="22"/>
          <w:lang w:eastAsia="en-US"/>
        </w:rPr>
      </w:pPr>
      <w:r w:rsidRPr="0034156F">
        <w:rPr>
          <w:rFonts w:ascii="Times New Roman" w:eastAsiaTheme="minorHAnsi" w:hAnsi="Times New Roman" w:cstheme="minorBidi"/>
          <w:b/>
          <w:color w:val="auto"/>
          <w:szCs w:val="22"/>
          <w:lang w:eastAsia="en-US"/>
        </w:rPr>
        <w:t xml:space="preserve">Локальные нормативные акты, регламентирующие оценку и учет образовательных достижений обучающихся 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101"/>
        <w:gridCol w:w="7512"/>
      </w:tblGrid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jc w:val="center"/>
              <w:rPr>
                <w:rFonts w:cstheme="minorBidi"/>
                <w:b/>
                <w:color w:val="auto"/>
              </w:rPr>
            </w:pPr>
            <w:r w:rsidRPr="0034156F">
              <w:rPr>
                <w:rFonts w:cstheme="minorBidi"/>
                <w:b/>
                <w:color w:val="auto"/>
              </w:rPr>
              <w:t>№</w:t>
            </w:r>
          </w:p>
        </w:tc>
        <w:tc>
          <w:tcPr>
            <w:tcW w:w="7512" w:type="dxa"/>
          </w:tcPr>
          <w:p w:rsidR="0034156F" w:rsidRPr="0034156F" w:rsidRDefault="0034156F" w:rsidP="0034156F">
            <w:pPr>
              <w:rPr>
                <w:rFonts w:cstheme="minorBidi"/>
                <w:b/>
                <w:color w:val="auto"/>
              </w:rPr>
            </w:pPr>
            <w:r w:rsidRPr="0034156F">
              <w:rPr>
                <w:rFonts w:cstheme="minorBidi"/>
                <w:b/>
                <w:color w:val="auto"/>
              </w:rPr>
              <w:t>Наименования ЛА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jc w:val="center"/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34156F" w:rsidRDefault="0034156F" w:rsidP="0034156F">
            <w:pPr>
              <w:rPr>
                <w:rFonts w:cstheme="minorBidi"/>
                <w:color w:val="auto"/>
              </w:rPr>
            </w:pPr>
            <w:r w:rsidRPr="0034156F">
              <w:rPr>
                <w:rFonts w:cstheme="minorBidi"/>
                <w:color w:val="auto"/>
              </w:rPr>
              <w:t xml:space="preserve">Положение о внутренней системе оценки качества образования 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jc w:val="center"/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34156F" w:rsidRDefault="0034156F" w:rsidP="0034156F">
            <w:pPr>
              <w:rPr>
                <w:rFonts w:cstheme="minorBidi"/>
                <w:color w:val="auto"/>
              </w:rPr>
            </w:pPr>
            <w:r w:rsidRPr="0034156F">
              <w:rPr>
                <w:rFonts w:cstheme="minorBidi"/>
                <w:color w:val="auto"/>
              </w:rPr>
              <w:t xml:space="preserve">Положение о порядке текущего контроля успеваемости, проведения и формах промежуточной аттестации учащихся, порядке выставления годовых отметок 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jc w:val="center"/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34156F" w:rsidRDefault="0034156F" w:rsidP="0034156F">
            <w:pPr>
              <w:rPr>
                <w:rFonts w:cstheme="minorBidi"/>
                <w:color w:val="auto"/>
              </w:rPr>
            </w:pPr>
            <w:r w:rsidRPr="0034156F">
              <w:rPr>
                <w:rFonts w:cstheme="minorBidi"/>
                <w:color w:val="auto"/>
              </w:rPr>
              <w:t xml:space="preserve">Положение о портфолио </w:t>
            </w:r>
            <w:proofErr w:type="gramStart"/>
            <w:r w:rsidRPr="0034156F">
              <w:rPr>
                <w:rFonts w:cstheme="minorBidi"/>
                <w:color w:val="auto"/>
              </w:rPr>
              <w:t>обучающегося</w:t>
            </w:r>
            <w:proofErr w:type="gramEnd"/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jc w:val="center"/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34156F" w:rsidRDefault="0034156F" w:rsidP="0034156F">
            <w:pPr>
              <w:rPr>
                <w:rFonts w:cstheme="minorBidi"/>
                <w:color w:val="auto"/>
              </w:rPr>
            </w:pPr>
            <w:r w:rsidRPr="0034156F">
              <w:rPr>
                <w:rFonts w:cstheme="minorBidi"/>
                <w:color w:val="auto"/>
              </w:rPr>
              <w:t xml:space="preserve">Положение о </w:t>
            </w:r>
            <w:proofErr w:type="spellStart"/>
            <w:r w:rsidRPr="0034156F">
              <w:rPr>
                <w:rFonts w:cstheme="minorBidi"/>
                <w:color w:val="auto"/>
              </w:rPr>
              <w:t>внутришкольном</w:t>
            </w:r>
            <w:proofErr w:type="spellEnd"/>
            <w:r w:rsidRPr="0034156F">
              <w:rPr>
                <w:rFonts w:cstheme="minorBidi"/>
                <w:color w:val="auto"/>
              </w:rPr>
              <w:t xml:space="preserve"> контроле 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jc w:val="center"/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34156F" w:rsidRDefault="0034156F" w:rsidP="0034156F">
            <w:pPr>
              <w:rPr>
                <w:rFonts w:cstheme="minorBidi"/>
                <w:color w:val="auto"/>
              </w:rPr>
            </w:pPr>
            <w:r w:rsidRPr="0034156F">
              <w:rPr>
                <w:rFonts w:cstheme="minorBidi"/>
                <w:color w:val="auto"/>
              </w:rPr>
              <w:t xml:space="preserve">Положение о порядке выдачи документов государственного образца об основном общем и среднем общем образовании, заполнения, хранения и учета соответствующих бланков документов 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jc w:val="center"/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34156F" w:rsidRDefault="0034156F" w:rsidP="0034156F">
            <w:pPr>
              <w:rPr>
                <w:rFonts w:cstheme="minorBidi"/>
                <w:color w:val="auto"/>
              </w:rPr>
            </w:pPr>
            <w:r w:rsidRPr="0034156F">
              <w:rPr>
                <w:rFonts w:cstheme="minorBidi"/>
                <w:color w:val="auto"/>
              </w:rPr>
              <w:t xml:space="preserve">Положение о </w:t>
            </w:r>
            <w:proofErr w:type="spellStart"/>
            <w:r w:rsidRPr="0034156F">
              <w:rPr>
                <w:rFonts w:cstheme="minorBidi"/>
                <w:color w:val="auto"/>
              </w:rPr>
              <w:t>безотметочном</w:t>
            </w:r>
            <w:proofErr w:type="spellEnd"/>
            <w:r w:rsidRPr="0034156F">
              <w:rPr>
                <w:rFonts w:cstheme="minorBidi"/>
                <w:color w:val="auto"/>
              </w:rPr>
              <w:t xml:space="preserve"> обучении </w:t>
            </w:r>
            <w:proofErr w:type="gramStart"/>
            <w:r w:rsidRPr="0034156F">
              <w:rPr>
                <w:rFonts w:cstheme="minorBidi"/>
                <w:color w:val="auto"/>
              </w:rPr>
              <w:t>обучающихся</w:t>
            </w:r>
            <w:proofErr w:type="gramEnd"/>
            <w:r w:rsidRPr="0034156F">
              <w:rPr>
                <w:rFonts w:cstheme="minorBidi"/>
                <w:color w:val="auto"/>
              </w:rPr>
              <w:t xml:space="preserve"> 1 класса 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jc w:val="center"/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34156F" w:rsidRDefault="0034156F" w:rsidP="0034156F">
            <w:pPr>
              <w:rPr>
                <w:rFonts w:cstheme="minorBidi"/>
                <w:color w:val="auto"/>
              </w:rPr>
            </w:pPr>
            <w:r w:rsidRPr="0034156F">
              <w:rPr>
                <w:rFonts w:cstheme="minorBidi"/>
                <w:color w:val="auto"/>
              </w:rPr>
              <w:t xml:space="preserve">Положение об оценивании  курсов «Основы религиозных культур и светской этики» и «Основы духовно-нравственной культуры народов России»  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jc w:val="center"/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34156F" w:rsidRDefault="0034156F" w:rsidP="0034156F">
            <w:pPr>
              <w:rPr>
                <w:rFonts w:cstheme="minorBidi"/>
                <w:color w:val="auto"/>
              </w:rPr>
            </w:pPr>
            <w:r w:rsidRPr="0034156F">
              <w:rPr>
                <w:rFonts w:cstheme="minorBidi"/>
                <w:color w:val="auto"/>
              </w:rPr>
              <w:t xml:space="preserve">Положение о проведении мониторинга планируемых </w:t>
            </w:r>
            <w:proofErr w:type="spellStart"/>
            <w:r w:rsidRPr="0034156F">
              <w:rPr>
                <w:rFonts w:cstheme="minorBidi"/>
                <w:color w:val="auto"/>
              </w:rPr>
              <w:t>метапредметных</w:t>
            </w:r>
            <w:proofErr w:type="spellEnd"/>
            <w:r w:rsidRPr="0034156F">
              <w:rPr>
                <w:rFonts w:cstheme="minorBidi"/>
                <w:color w:val="auto"/>
              </w:rPr>
              <w:t xml:space="preserve"> результатов обучения 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jc w:val="center"/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34156F" w:rsidRDefault="0034156F" w:rsidP="0034156F">
            <w:pPr>
              <w:rPr>
                <w:rFonts w:cstheme="minorBidi"/>
                <w:color w:val="auto"/>
              </w:rPr>
            </w:pPr>
            <w:r w:rsidRPr="0034156F">
              <w:rPr>
                <w:rFonts w:cstheme="minorBidi"/>
                <w:color w:val="auto"/>
              </w:rPr>
              <w:t xml:space="preserve">Положение о ведении журналов успеваемости в электронном виде </w:t>
            </w:r>
          </w:p>
        </w:tc>
      </w:tr>
    </w:tbl>
    <w:p w:rsidR="0034156F" w:rsidRPr="0034156F" w:rsidRDefault="0034156F" w:rsidP="0034156F">
      <w:pPr>
        <w:jc w:val="center"/>
        <w:rPr>
          <w:rFonts w:ascii="Times New Roman" w:eastAsiaTheme="minorHAnsi" w:hAnsi="Times New Roman" w:cstheme="minorBidi"/>
          <w:b/>
          <w:color w:val="auto"/>
          <w:szCs w:val="22"/>
          <w:lang w:eastAsia="en-US"/>
        </w:rPr>
      </w:pPr>
    </w:p>
    <w:p w:rsidR="0034156F" w:rsidRPr="0034156F" w:rsidRDefault="0034156F" w:rsidP="0034156F">
      <w:pPr>
        <w:jc w:val="center"/>
        <w:rPr>
          <w:rFonts w:ascii="Times New Roman" w:eastAsiaTheme="minorHAnsi" w:hAnsi="Times New Roman" w:cstheme="minorBidi"/>
          <w:b/>
          <w:color w:val="auto"/>
          <w:szCs w:val="22"/>
          <w:lang w:eastAsia="en-US"/>
        </w:rPr>
      </w:pPr>
      <w:r w:rsidRPr="0034156F">
        <w:rPr>
          <w:rFonts w:ascii="Times New Roman" w:eastAsiaTheme="minorHAnsi" w:hAnsi="Times New Roman" w:cstheme="minorBidi"/>
          <w:b/>
          <w:color w:val="auto"/>
          <w:szCs w:val="22"/>
          <w:lang w:eastAsia="en-US"/>
        </w:rPr>
        <w:t xml:space="preserve">Локальные нормативные акты, регламентирующие условия реализации образовательных программ </w:t>
      </w:r>
      <w:r w:rsidRPr="0034156F">
        <w:rPr>
          <w:rFonts w:ascii="Times New Roman" w:eastAsiaTheme="minorHAnsi" w:hAnsi="Times New Roman" w:cstheme="minorBidi"/>
          <w:b/>
          <w:color w:val="auto"/>
          <w:szCs w:val="22"/>
          <w:lang w:eastAsia="en-US"/>
        </w:rPr>
        <w:tab/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101"/>
        <w:gridCol w:w="7512"/>
      </w:tblGrid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jc w:val="center"/>
              <w:rPr>
                <w:rFonts w:cstheme="minorBidi"/>
                <w:b/>
                <w:color w:val="auto"/>
              </w:rPr>
            </w:pPr>
            <w:r w:rsidRPr="0034156F">
              <w:rPr>
                <w:rFonts w:cstheme="minorBidi"/>
                <w:b/>
                <w:color w:val="auto"/>
              </w:rPr>
              <w:t>№</w:t>
            </w:r>
          </w:p>
        </w:tc>
        <w:tc>
          <w:tcPr>
            <w:tcW w:w="7512" w:type="dxa"/>
          </w:tcPr>
          <w:p w:rsidR="0034156F" w:rsidRPr="0034156F" w:rsidRDefault="0034156F" w:rsidP="0034156F">
            <w:pPr>
              <w:rPr>
                <w:rFonts w:cstheme="minorBidi"/>
                <w:b/>
                <w:color w:val="auto"/>
              </w:rPr>
            </w:pPr>
            <w:r w:rsidRPr="0034156F">
              <w:rPr>
                <w:rFonts w:cstheme="minorBidi"/>
                <w:b/>
                <w:color w:val="auto"/>
              </w:rPr>
              <w:t>Наименование ЛА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jc w:val="center"/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34156F" w:rsidRDefault="0034156F" w:rsidP="0034156F">
            <w:pPr>
              <w:rPr>
                <w:rFonts w:cstheme="minorBidi"/>
                <w:color w:val="auto"/>
              </w:rPr>
            </w:pPr>
            <w:r w:rsidRPr="0034156F">
              <w:rPr>
                <w:rFonts w:cstheme="minorBidi"/>
                <w:color w:val="auto"/>
              </w:rPr>
              <w:t xml:space="preserve">Положение о порядке обеспечения учебной литературой 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jc w:val="center"/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34156F" w:rsidRDefault="0034156F" w:rsidP="0034156F">
            <w:pPr>
              <w:rPr>
                <w:rFonts w:cstheme="minorBidi"/>
                <w:color w:val="auto"/>
              </w:rPr>
            </w:pPr>
            <w:r w:rsidRPr="0034156F">
              <w:rPr>
                <w:rFonts w:cstheme="minorBidi"/>
                <w:color w:val="auto"/>
              </w:rPr>
              <w:t xml:space="preserve">Положение о порядке учета библиотечного фонда 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jc w:val="center"/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34156F" w:rsidRDefault="0034156F" w:rsidP="0034156F">
            <w:pPr>
              <w:rPr>
                <w:rFonts w:cstheme="minorBidi"/>
                <w:color w:val="auto"/>
              </w:rPr>
            </w:pPr>
            <w:r w:rsidRPr="0034156F">
              <w:rPr>
                <w:rFonts w:cstheme="minorBidi"/>
                <w:color w:val="auto"/>
              </w:rPr>
              <w:t xml:space="preserve">Положение о школьной библиотеке </w:t>
            </w:r>
          </w:p>
        </w:tc>
      </w:tr>
    </w:tbl>
    <w:p w:rsidR="0034156F" w:rsidRPr="0034156F" w:rsidRDefault="0034156F" w:rsidP="0034156F">
      <w:pPr>
        <w:jc w:val="center"/>
        <w:rPr>
          <w:rFonts w:ascii="Times New Roman" w:eastAsiaTheme="minorHAnsi" w:hAnsi="Times New Roman" w:cstheme="minorBidi"/>
          <w:b/>
          <w:color w:val="auto"/>
          <w:szCs w:val="22"/>
          <w:lang w:eastAsia="en-US"/>
        </w:rPr>
      </w:pPr>
    </w:p>
    <w:p w:rsidR="0034156F" w:rsidRPr="0034156F" w:rsidRDefault="0034156F" w:rsidP="0034156F">
      <w:pPr>
        <w:jc w:val="center"/>
        <w:rPr>
          <w:rFonts w:ascii="Times New Roman" w:eastAsiaTheme="minorHAnsi" w:hAnsi="Times New Roman" w:cstheme="minorBidi"/>
          <w:b/>
          <w:color w:val="auto"/>
          <w:szCs w:val="22"/>
          <w:lang w:eastAsia="en-US"/>
        </w:rPr>
      </w:pPr>
      <w:r w:rsidRPr="0034156F">
        <w:rPr>
          <w:rFonts w:ascii="Times New Roman" w:eastAsiaTheme="minorHAnsi" w:hAnsi="Times New Roman" w:cstheme="minorBidi"/>
          <w:b/>
          <w:color w:val="auto"/>
          <w:szCs w:val="22"/>
          <w:lang w:eastAsia="en-US"/>
        </w:rPr>
        <w:t xml:space="preserve">Локальные нормативные акты, регламентирующие права, обязанности, меры социальной поддержки </w:t>
      </w:r>
      <w:proofErr w:type="gramStart"/>
      <w:r w:rsidRPr="0034156F">
        <w:rPr>
          <w:rFonts w:ascii="Times New Roman" w:eastAsiaTheme="minorHAnsi" w:hAnsi="Times New Roman" w:cstheme="minorBidi"/>
          <w:b/>
          <w:color w:val="auto"/>
          <w:szCs w:val="22"/>
          <w:lang w:eastAsia="en-US"/>
        </w:rPr>
        <w:t>обучающихся</w:t>
      </w:r>
      <w:proofErr w:type="gramEnd"/>
      <w:r w:rsidRPr="0034156F">
        <w:rPr>
          <w:rFonts w:ascii="Times New Roman" w:eastAsiaTheme="minorHAnsi" w:hAnsi="Times New Roman" w:cstheme="minorBidi"/>
          <w:b/>
          <w:color w:val="auto"/>
          <w:szCs w:val="22"/>
          <w:lang w:eastAsia="en-US"/>
        </w:rPr>
        <w:t xml:space="preserve"> образовательной организации 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101"/>
        <w:gridCol w:w="7512"/>
      </w:tblGrid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jc w:val="center"/>
              <w:rPr>
                <w:rFonts w:cstheme="minorBidi"/>
                <w:b/>
                <w:color w:val="auto"/>
              </w:rPr>
            </w:pPr>
            <w:r w:rsidRPr="0034156F">
              <w:rPr>
                <w:rFonts w:cstheme="minorBidi"/>
                <w:b/>
                <w:color w:val="auto"/>
              </w:rPr>
              <w:t>№</w:t>
            </w:r>
          </w:p>
        </w:tc>
        <w:tc>
          <w:tcPr>
            <w:tcW w:w="7512" w:type="dxa"/>
          </w:tcPr>
          <w:p w:rsidR="0034156F" w:rsidRPr="0034156F" w:rsidRDefault="0034156F" w:rsidP="0034156F">
            <w:pPr>
              <w:rPr>
                <w:rFonts w:cstheme="minorBidi"/>
                <w:b/>
                <w:color w:val="auto"/>
              </w:rPr>
            </w:pPr>
            <w:r w:rsidRPr="0034156F">
              <w:rPr>
                <w:rFonts w:cstheme="minorBidi"/>
                <w:b/>
                <w:color w:val="auto"/>
              </w:rPr>
              <w:t>Наименование ЛА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jc w:val="center"/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34156F" w:rsidRDefault="0034156F" w:rsidP="0034156F">
            <w:pPr>
              <w:rPr>
                <w:rFonts w:cstheme="minorBidi"/>
                <w:color w:val="auto"/>
              </w:rPr>
            </w:pPr>
            <w:r w:rsidRPr="0034156F">
              <w:rPr>
                <w:rFonts w:cstheme="minorBidi"/>
                <w:color w:val="auto"/>
              </w:rPr>
              <w:t xml:space="preserve">Положение о правилах внутреннего распорядка учащихся 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jc w:val="center"/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34156F" w:rsidRDefault="0034156F" w:rsidP="0034156F">
            <w:pPr>
              <w:rPr>
                <w:rFonts w:cstheme="minorBidi"/>
                <w:color w:val="auto"/>
              </w:rPr>
            </w:pPr>
            <w:r w:rsidRPr="0034156F">
              <w:rPr>
                <w:rFonts w:cstheme="minorBidi"/>
                <w:color w:val="auto"/>
              </w:rPr>
              <w:t xml:space="preserve">Положение о школьной форме и внешнем виде </w:t>
            </w:r>
            <w:proofErr w:type="gramStart"/>
            <w:r w:rsidRPr="0034156F">
              <w:rPr>
                <w:rFonts w:cstheme="minorBidi"/>
                <w:color w:val="auto"/>
              </w:rPr>
              <w:t>обучающихся</w:t>
            </w:r>
            <w:proofErr w:type="gramEnd"/>
            <w:r w:rsidRPr="0034156F">
              <w:rPr>
                <w:rFonts w:cstheme="minorBidi"/>
                <w:color w:val="auto"/>
              </w:rPr>
              <w:t xml:space="preserve"> </w:t>
            </w:r>
          </w:p>
        </w:tc>
      </w:tr>
      <w:tr w:rsidR="00B57C37" w:rsidRPr="0034156F" w:rsidTr="0034156F">
        <w:tc>
          <w:tcPr>
            <w:tcW w:w="1101" w:type="dxa"/>
          </w:tcPr>
          <w:p w:rsidR="00B57C37" w:rsidRPr="0034156F" w:rsidRDefault="00B57C37" w:rsidP="0034156F">
            <w:pPr>
              <w:pStyle w:val="af1"/>
              <w:numPr>
                <w:ilvl w:val="0"/>
                <w:numId w:val="15"/>
              </w:numPr>
              <w:jc w:val="center"/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B57C37" w:rsidRPr="0034156F" w:rsidRDefault="00B57C37" w:rsidP="0034156F">
            <w:pPr>
              <w:rPr>
                <w:rFonts w:cstheme="minorBidi"/>
                <w:color w:val="auto"/>
              </w:rPr>
            </w:pPr>
            <w:r>
              <w:rPr>
                <w:rFonts w:cstheme="minorBidi"/>
                <w:color w:val="auto"/>
              </w:rPr>
              <w:t xml:space="preserve">Положение об организации работы по охране жизни и здоровья </w:t>
            </w:r>
            <w:proofErr w:type="gramStart"/>
            <w:r>
              <w:rPr>
                <w:rFonts w:cstheme="minorBidi"/>
                <w:color w:val="auto"/>
              </w:rPr>
              <w:t>обучающихся</w:t>
            </w:r>
            <w:proofErr w:type="gramEnd"/>
            <w:r>
              <w:rPr>
                <w:rFonts w:cstheme="minorBidi"/>
                <w:color w:val="auto"/>
              </w:rPr>
              <w:t xml:space="preserve"> МБОУ «</w:t>
            </w:r>
            <w:proofErr w:type="spellStart"/>
            <w:r>
              <w:rPr>
                <w:rFonts w:cstheme="minorBidi"/>
                <w:color w:val="auto"/>
              </w:rPr>
              <w:t>Юлбатская</w:t>
            </w:r>
            <w:proofErr w:type="spellEnd"/>
            <w:r>
              <w:rPr>
                <w:rFonts w:cstheme="minorBidi"/>
                <w:color w:val="auto"/>
              </w:rPr>
              <w:t xml:space="preserve"> ООШ»</w:t>
            </w:r>
          </w:p>
        </w:tc>
      </w:tr>
    </w:tbl>
    <w:p w:rsidR="0034156F" w:rsidRPr="0034156F" w:rsidRDefault="0034156F" w:rsidP="0034156F">
      <w:pPr>
        <w:jc w:val="center"/>
        <w:rPr>
          <w:rFonts w:ascii="Times New Roman" w:eastAsiaTheme="minorHAnsi" w:hAnsi="Times New Roman" w:cstheme="minorBidi"/>
          <w:b/>
          <w:color w:val="auto"/>
          <w:szCs w:val="22"/>
          <w:lang w:eastAsia="en-US"/>
        </w:rPr>
      </w:pPr>
    </w:p>
    <w:p w:rsidR="0034156F" w:rsidRPr="0034156F" w:rsidRDefault="0034156F" w:rsidP="007F30A8">
      <w:pPr>
        <w:jc w:val="center"/>
        <w:rPr>
          <w:rFonts w:ascii="Times New Roman" w:eastAsiaTheme="minorHAnsi" w:hAnsi="Times New Roman" w:cstheme="minorBidi"/>
          <w:b/>
          <w:color w:val="auto"/>
          <w:szCs w:val="22"/>
          <w:lang w:eastAsia="en-US"/>
        </w:rPr>
      </w:pPr>
      <w:r w:rsidRPr="0034156F">
        <w:rPr>
          <w:rFonts w:ascii="Times New Roman" w:eastAsiaTheme="minorHAnsi" w:hAnsi="Times New Roman" w:cstheme="minorBidi"/>
          <w:b/>
          <w:color w:val="auto"/>
          <w:szCs w:val="22"/>
          <w:lang w:eastAsia="en-US"/>
        </w:rPr>
        <w:t>Локальные нормативные акты, регламентирующие прав</w:t>
      </w:r>
      <w:r w:rsidR="007F30A8">
        <w:rPr>
          <w:rFonts w:ascii="Times New Roman" w:eastAsiaTheme="minorHAnsi" w:hAnsi="Times New Roman" w:cstheme="minorBidi"/>
          <w:b/>
          <w:color w:val="auto"/>
          <w:szCs w:val="22"/>
          <w:lang w:eastAsia="en-US"/>
        </w:rPr>
        <w:t xml:space="preserve">а, обязанности и </w:t>
      </w:r>
      <w:r w:rsidRPr="0034156F">
        <w:rPr>
          <w:rFonts w:ascii="Times New Roman" w:eastAsiaTheme="minorHAnsi" w:hAnsi="Times New Roman" w:cstheme="minorBidi"/>
          <w:b/>
          <w:color w:val="auto"/>
          <w:szCs w:val="22"/>
          <w:lang w:eastAsia="en-US"/>
        </w:rPr>
        <w:t>ответственность родителей (законных представителей) несовершеннолетних обучающихся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101"/>
        <w:gridCol w:w="7512"/>
      </w:tblGrid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jc w:val="center"/>
              <w:rPr>
                <w:rFonts w:cstheme="minorBidi"/>
                <w:b/>
                <w:color w:val="auto"/>
              </w:rPr>
            </w:pPr>
            <w:r w:rsidRPr="0034156F">
              <w:rPr>
                <w:rFonts w:cstheme="minorBidi"/>
                <w:b/>
                <w:color w:val="auto"/>
              </w:rPr>
              <w:t>№</w:t>
            </w:r>
          </w:p>
        </w:tc>
        <w:tc>
          <w:tcPr>
            <w:tcW w:w="7512" w:type="dxa"/>
          </w:tcPr>
          <w:p w:rsidR="0034156F" w:rsidRPr="0034156F" w:rsidRDefault="0034156F" w:rsidP="0034156F">
            <w:pPr>
              <w:rPr>
                <w:rFonts w:cstheme="minorBidi"/>
                <w:b/>
                <w:color w:val="auto"/>
              </w:rPr>
            </w:pPr>
            <w:r w:rsidRPr="0034156F">
              <w:rPr>
                <w:rFonts w:cstheme="minorBidi"/>
                <w:b/>
                <w:color w:val="auto"/>
              </w:rPr>
              <w:t>Наименования ЛА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jc w:val="center"/>
              <w:rPr>
                <w:rFonts w:cstheme="minorBidi"/>
                <w:b/>
                <w:color w:val="auto"/>
              </w:rPr>
            </w:pPr>
          </w:p>
        </w:tc>
        <w:tc>
          <w:tcPr>
            <w:tcW w:w="7512" w:type="dxa"/>
          </w:tcPr>
          <w:p w:rsidR="0034156F" w:rsidRPr="0034156F" w:rsidRDefault="0034156F" w:rsidP="0034156F">
            <w:pPr>
              <w:rPr>
                <w:rFonts w:cstheme="minorBidi"/>
                <w:color w:val="auto"/>
              </w:rPr>
            </w:pPr>
            <w:r w:rsidRPr="0034156F">
              <w:rPr>
                <w:rFonts w:cstheme="minorBidi"/>
                <w:color w:val="auto"/>
              </w:rPr>
              <w:t xml:space="preserve">Положение об общешкольном родительском собрании </w:t>
            </w:r>
          </w:p>
        </w:tc>
      </w:tr>
    </w:tbl>
    <w:p w:rsidR="0034156F" w:rsidRPr="0034156F" w:rsidRDefault="0034156F" w:rsidP="0034156F">
      <w:pPr>
        <w:jc w:val="center"/>
        <w:rPr>
          <w:rFonts w:ascii="Times New Roman" w:eastAsiaTheme="minorHAnsi" w:hAnsi="Times New Roman" w:cstheme="minorBidi"/>
          <w:b/>
          <w:color w:val="auto"/>
          <w:szCs w:val="22"/>
          <w:lang w:eastAsia="en-US"/>
        </w:rPr>
      </w:pPr>
      <w:r w:rsidRPr="0034156F">
        <w:rPr>
          <w:rFonts w:ascii="Times New Roman" w:eastAsiaTheme="minorHAnsi" w:hAnsi="Times New Roman" w:cstheme="minorBidi"/>
          <w:b/>
          <w:color w:val="auto"/>
          <w:szCs w:val="22"/>
          <w:lang w:eastAsia="en-US"/>
        </w:rPr>
        <w:t xml:space="preserve">Локальные нормативные акты, регламентирующие права, обязанности и ответственность работников образовательной организации </w:t>
      </w:r>
      <w:r w:rsidRPr="0034156F">
        <w:rPr>
          <w:rFonts w:ascii="Times New Roman" w:eastAsiaTheme="minorHAnsi" w:hAnsi="Times New Roman" w:cstheme="minorBidi"/>
          <w:b/>
          <w:color w:val="auto"/>
          <w:szCs w:val="22"/>
          <w:lang w:eastAsia="en-US"/>
        </w:rPr>
        <w:tab/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101"/>
        <w:gridCol w:w="7512"/>
      </w:tblGrid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jc w:val="center"/>
              <w:rPr>
                <w:rFonts w:cstheme="minorBidi"/>
                <w:b/>
                <w:color w:val="auto"/>
              </w:rPr>
            </w:pPr>
            <w:r w:rsidRPr="0034156F">
              <w:rPr>
                <w:rFonts w:cstheme="minorBidi"/>
                <w:b/>
                <w:color w:val="auto"/>
              </w:rPr>
              <w:t>№</w:t>
            </w:r>
          </w:p>
        </w:tc>
        <w:tc>
          <w:tcPr>
            <w:tcW w:w="7512" w:type="dxa"/>
          </w:tcPr>
          <w:p w:rsidR="0034156F" w:rsidRPr="0034156F" w:rsidRDefault="0034156F" w:rsidP="0034156F">
            <w:pPr>
              <w:rPr>
                <w:rFonts w:cstheme="minorBidi"/>
                <w:b/>
                <w:color w:val="auto"/>
              </w:rPr>
            </w:pPr>
            <w:r w:rsidRPr="0034156F">
              <w:rPr>
                <w:rFonts w:cstheme="minorBidi"/>
                <w:b/>
                <w:color w:val="auto"/>
              </w:rPr>
              <w:t>Наименование ЛА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jc w:val="center"/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34156F" w:rsidRDefault="0034156F" w:rsidP="0034156F">
            <w:pPr>
              <w:rPr>
                <w:rFonts w:cstheme="minorBidi"/>
                <w:color w:val="auto"/>
              </w:rPr>
            </w:pPr>
            <w:r w:rsidRPr="0034156F">
              <w:rPr>
                <w:rFonts w:cstheme="minorBidi"/>
                <w:color w:val="auto"/>
              </w:rPr>
              <w:t xml:space="preserve">Положение о режиме рабочего времени и времени отдыха педагогических работников 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jc w:val="center"/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34156F" w:rsidRDefault="0034156F" w:rsidP="0034156F">
            <w:pPr>
              <w:rPr>
                <w:rFonts w:cstheme="minorBidi"/>
                <w:color w:val="auto"/>
              </w:rPr>
            </w:pPr>
            <w:r w:rsidRPr="0034156F">
              <w:rPr>
                <w:rFonts w:cstheme="minorBidi"/>
                <w:color w:val="auto"/>
              </w:rPr>
              <w:t>Положение о порядке аттестации педагогических работников</w:t>
            </w:r>
            <w:r w:rsidR="00297E25">
              <w:rPr>
                <w:rFonts w:cstheme="minorBidi"/>
                <w:color w:val="auto"/>
              </w:rPr>
              <w:t>,</w:t>
            </w:r>
            <w:r w:rsidRPr="0034156F">
              <w:rPr>
                <w:rFonts w:cstheme="minorBidi"/>
                <w:color w:val="auto"/>
              </w:rPr>
              <w:t xml:space="preserve"> в целях подтверждения соответствия занимаемой должности 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jc w:val="center"/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34156F" w:rsidRDefault="0034156F" w:rsidP="0034156F">
            <w:pPr>
              <w:rPr>
                <w:rFonts w:cstheme="minorBidi"/>
                <w:color w:val="auto"/>
              </w:rPr>
            </w:pPr>
            <w:r w:rsidRPr="0034156F">
              <w:rPr>
                <w:rFonts w:cstheme="minorBidi"/>
                <w:color w:val="auto"/>
              </w:rPr>
              <w:t xml:space="preserve">Положение о классном руководителе 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jc w:val="center"/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34156F" w:rsidRDefault="0034156F" w:rsidP="0034156F">
            <w:pPr>
              <w:rPr>
                <w:rFonts w:cstheme="minorBidi"/>
                <w:color w:val="auto"/>
              </w:rPr>
            </w:pPr>
            <w:r w:rsidRPr="0034156F">
              <w:rPr>
                <w:rFonts w:cstheme="minorBidi"/>
                <w:color w:val="auto"/>
              </w:rPr>
              <w:t xml:space="preserve">Положение о кодексе профессиональной этики и служебного поведения педагогических работников 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jc w:val="center"/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34156F" w:rsidRDefault="0034156F" w:rsidP="0034156F">
            <w:pPr>
              <w:rPr>
                <w:rFonts w:cstheme="minorBidi"/>
                <w:color w:val="auto"/>
              </w:rPr>
            </w:pPr>
            <w:r w:rsidRPr="0034156F">
              <w:rPr>
                <w:rFonts w:cstheme="minorBidi"/>
                <w:color w:val="auto"/>
              </w:rPr>
              <w:t xml:space="preserve">Положение о портфолио классного руководителя 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jc w:val="center"/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34156F" w:rsidRDefault="0034156F" w:rsidP="0034156F">
            <w:pPr>
              <w:rPr>
                <w:rFonts w:cstheme="minorBidi"/>
                <w:color w:val="auto"/>
              </w:rPr>
            </w:pPr>
            <w:r w:rsidRPr="0034156F">
              <w:rPr>
                <w:rFonts w:cstheme="minorBidi"/>
                <w:color w:val="auto"/>
              </w:rPr>
              <w:t xml:space="preserve">Положение о </w:t>
            </w:r>
            <w:proofErr w:type="spellStart"/>
            <w:r w:rsidRPr="0034156F">
              <w:rPr>
                <w:rFonts w:cstheme="minorBidi"/>
                <w:color w:val="auto"/>
              </w:rPr>
              <w:t>бракеражной</w:t>
            </w:r>
            <w:proofErr w:type="spellEnd"/>
            <w:r w:rsidRPr="0034156F">
              <w:rPr>
                <w:rFonts w:cstheme="minorBidi"/>
                <w:color w:val="auto"/>
              </w:rPr>
              <w:t xml:space="preserve"> комиссии </w:t>
            </w:r>
          </w:p>
        </w:tc>
      </w:tr>
    </w:tbl>
    <w:p w:rsidR="0034156F" w:rsidRPr="0034156F" w:rsidRDefault="0034156F" w:rsidP="0034156F">
      <w:pPr>
        <w:jc w:val="center"/>
        <w:rPr>
          <w:rFonts w:ascii="Times New Roman" w:eastAsiaTheme="minorHAnsi" w:hAnsi="Times New Roman" w:cstheme="minorBidi"/>
          <w:b/>
          <w:color w:val="auto"/>
          <w:szCs w:val="22"/>
          <w:lang w:eastAsia="en-US"/>
        </w:rPr>
      </w:pPr>
      <w:r w:rsidRPr="0034156F">
        <w:rPr>
          <w:rFonts w:ascii="Times New Roman" w:eastAsiaTheme="minorHAnsi" w:hAnsi="Times New Roman" w:cstheme="minorBidi"/>
          <w:b/>
          <w:color w:val="auto"/>
          <w:szCs w:val="22"/>
          <w:lang w:eastAsia="en-US"/>
        </w:rPr>
        <w:t xml:space="preserve">Локальные нормативные акты, регламентирующие образовательные отношения 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101"/>
        <w:gridCol w:w="7512"/>
      </w:tblGrid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jc w:val="center"/>
              <w:rPr>
                <w:rFonts w:cstheme="minorBidi"/>
                <w:b/>
                <w:color w:val="auto"/>
              </w:rPr>
            </w:pPr>
            <w:r w:rsidRPr="0034156F">
              <w:rPr>
                <w:rFonts w:cstheme="minorBidi"/>
                <w:b/>
                <w:color w:val="auto"/>
              </w:rPr>
              <w:t>№</w:t>
            </w:r>
          </w:p>
        </w:tc>
        <w:tc>
          <w:tcPr>
            <w:tcW w:w="7512" w:type="dxa"/>
          </w:tcPr>
          <w:p w:rsidR="0034156F" w:rsidRPr="0034156F" w:rsidRDefault="0034156F" w:rsidP="0034156F">
            <w:pPr>
              <w:rPr>
                <w:rFonts w:cstheme="minorBidi"/>
                <w:b/>
                <w:color w:val="auto"/>
              </w:rPr>
            </w:pPr>
            <w:r w:rsidRPr="0034156F">
              <w:rPr>
                <w:rFonts w:cstheme="minorBidi"/>
                <w:b/>
                <w:color w:val="auto"/>
              </w:rPr>
              <w:t>Наименование ЛА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jc w:val="center"/>
              <w:rPr>
                <w:rFonts w:cstheme="minorBidi"/>
                <w:b/>
                <w:color w:val="auto"/>
              </w:rPr>
            </w:pPr>
          </w:p>
        </w:tc>
        <w:tc>
          <w:tcPr>
            <w:tcW w:w="7512" w:type="dxa"/>
          </w:tcPr>
          <w:p w:rsidR="0034156F" w:rsidRPr="0034156F" w:rsidRDefault="0034156F" w:rsidP="0034156F">
            <w:pPr>
              <w:rPr>
                <w:rFonts w:cstheme="minorBidi"/>
                <w:color w:val="auto"/>
              </w:rPr>
            </w:pPr>
            <w:r w:rsidRPr="0034156F">
              <w:rPr>
                <w:rFonts w:cstheme="minorBidi"/>
                <w:color w:val="auto"/>
              </w:rPr>
              <w:t xml:space="preserve">Положение о комиссии по урегулированию споров между участниками  образовательных отношений 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jc w:val="center"/>
              <w:rPr>
                <w:rFonts w:cstheme="minorBidi"/>
                <w:b/>
                <w:color w:val="auto"/>
              </w:rPr>
            </w:pPr>
          </w:p>
        </w:tc>
        <w:tc>
          <w:tcPr>
            <w:tcW w:w="7512" w:type="dxa"/>
          </w:tcPr>
          <w:p w:rsidR="0034156F" w:rsidRPr="0034156F" w:rsidRDefault="0034156F" w:rsidP="0034156F">
            <w:pPr>
              <w:rPr>
                <w:rFonts w:cstheme="minorBidi"/>
                <w:color w:val="auto"/>
              </w:rPr>
            </w:pPr>
            <w:r w:rsidRPr="0034156F">
              <w:rPr>
                <w:rFonts w:cstheme="minorBidi"/>
                <w:color w:val="auto"/>
              </w:rPr>
              <w:t xml:space="preserve">Положение об общешкольном родительском комитете 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jc w:val="center"/>
              <w:rPr>
                <w:rFonts w:cstheme="minorBidi"/>
                <w:b/>
                <w:color w:val="auto"/>
              </w:rPr>
            </w:pPr>
          </w:p>
        </w:tc>
        <w:tc>
          <w:tcPr>
            <w:tcW w:w="7512" w:type="dxa"/>
          </w:tcPr>
          <w:p w:rsidR="0034156F" w:rsidRPr="0034156F" w:rsidRDefault="0034156F" w:rsidP="0034156F">
            <w:pPr>
              <w:rPr>
                <w:rFonts w:cstheme="minorBidi"/>
                <w:color w:val="auto"/>
              </w:rPr>
            </w:pPr>
            <w:r w:rsidRPr="0034156F">
              <w:rPr>
                <w:rFonts w:cstheme="minorBidi"/>
                <w:color w:val="auto"/>
              </w:rPr>
              <w:t xml:space="preserve">Положение о школьном общественном Совете отцов </w:t>
            </w:r>
          </w:p>
        </w:tc>
      </w:tr>
    </w:tbl>
    <w:p w:rsidR="00907A21" w:rsidRDefault="00907A21" w:rsidP="007F30A8">
      <w:pPr>
        <w:pStyle w:val="a8"/>
        <w:shd w:val="clear" w:color="auto" w:fill="auto"/>
        <w:spacing w:line="240" w:lineRule="auto"/>
        <w:rPr>
          <w:sz w:val="24"/>
          <w:szCs w:val="24"/>
        </w:rPr>
      </w:pPr>
      <w:r w:rsidRPr="00C02493">
        <w:rPr>
          <w:sz w:val="24"/>
          <w:szCs w:val="24"/>
        </w:rPr>
        <w:t>Перечень видов ЛНА и конкретных ЛНА не является исчерпывающим. МБОУ имеет право разрабатывать, принимать и утверждать иные ЛНА.</w:t>
      </w:r>
    </w:p>
    <w:p w:rsidR="00907A21" w:rsidRPr="00C02493" w:rsidRDefault="00907A21" w:rsidP="00C02493">
      <w:pPr>
        <w:pStyle w:val="40"/>
        <w:shd w:val="clear" w:color="auto" w:fill="auto"/>
        <w:spacing w:after="0" w:line="240" w:lineRule="auto"/>
        <w:jc w:val="center"/>
        <w:rPr>
          <w:spacing w:val="0"/>
          <w:sz w:val="24"/>
          <w:szCs w:val="24"/>
        </w:rPr>
      </w:pPr>
      <w:r w:rsidRPr="00C02493">
        <w:rPr>
          <w:spacing w:val="0"/>
          <w:sz w:val="24"/>
          <w:szCs w:val="24"/>
        </w:rPr>
        <w:lastRenderedPageBreak/>
        <w:t>4. Разработка ЛНА</w:t>
      </w:r>
    </w:p>
    <w:p w:rsidR="00907A21" w:rsidRPr="00C02493" w:rsidRDefault="00907A21" w:rsidP="00C02493">
      <w:pPr>
        <w:pStyle w:val="a8"/>
        <w:numPr>
          <w:ilvl w:val="0"/>
          <w:numId w:val="4"/>
        </w:numPr>
        <w:shd w:val="clear" w:color="auto" w:fill="auto"/>
        <w:tabs>
          <w:tab w:val="left" w:pos="1412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 xml:space="preserve">Проекты ЛНА разрабатываются по решению директора </w:t>
      </w:r>
      <w:r w:rsidR="00F129E4" w:rsidRPr="00F129E4">
        <w:rPr>
          <w:sz w:val="24"/>
          <w:szCs w:val="24"/>
        </w:rPr>
        <w:t>МБОУ «</w:t>
      </w:r>
      <w:proofErr w:type="spellStart"/>
      <w:r w:rsidR="00226F76">
        <w:rPr>
          <w:sz w:val="24"/>
          <w:szCs w:val="24"/>
        </w:rPr>
        <w:t>Юлбатская</w:t>
      </w:r>
      <w:proofErr w:type="spellEnd"/>
      <w:r w:rsidR="00226F76">
        <w:rPr>
          <w:sz w:val="24"/>
          <w:szCs w:val="24"/>
        </w:rPr>
        <w:t xml:space="preserve"> ООШ</w:t>
      </w:r>
      <w:r w:rsidR="00F129E4" w:rsidRP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, заместителей директора </w:t>
      </w:r>
      <w:r w:rsidR="00F129E4" w:rsidRPr="00F129E4">
        <w:rPr>
          <w:sz w:val="24"/>
          <w:szCs w:val="24"/>
        </w:rPr>
        <w:t>МБОУ «</w:t>
      </w:r>
      <w:proofErr w:type="spellStart"/>
      <w:r w:rsidR="00226F76">
        <w:rPr>
          <w:sz w:val="24"/>
          <w:szCs w:val="24"/>
        </w:rPr>
        <w:t>Юлбатская</w:t>
      </w:r>
      <w:proofErr w:type="spellEnd"/>
      <w:r w:rsidR="00226F76">
        <w:rPr>
          <w:sz w:val="24"/>
          <w:szCs w:val="24"/>
        </w:rPr>
        <w:t xml:space="preserve"> ООШ</w:t>
      </w:r>
      <w:r w:rsidR="00F129E4" w:rsidRP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, </w:t>
      </w:r>
      <w:r w:rsidRPr="00184639">
        <w:rPr>
          <w:sz w:val="24"/>
          <w:szCs w:val="24"/>
        </w:rPr>
        <w:t xml:space="preserve">коллегиальных органов управления </w:t>
      </w:r>
      <w:r w:rsidR="00F129E4" w:rsidRPr="00184639">
        <w:rPr>
          <w:sz w:val="24"/>
          <w:szCs w:val="24"/>
        </w:rPr>
        <w:t>МБОУ «</w:t>
      </w:r>
      <w:proofErr w:type="spellStart"/>
      <w:r w:rsidR="00226F76" w:rsidRPr="00184639">
        <w:rPr>
          <w:sz w:val="24"/>
          <w:szCs w:val="24"/>
        </w:rPr>
        <w:t>Юлбатская</w:t>
      </w:r>
      <w:proofErr w:type="spellEnd"/>
      <w:r w:rsidR="00226F76" w:rsidRPr="00184639">
        <w:rPr>
          <w:sz w:val="24"/>
          <w:szCs w:val="24"/>
        </w:rPr>
        <w:t xml:space="preserve"> ООШ</w:t>
      </w:r>
      <w:r w:rsidR="00F129E4" w:rsidRPr="00184639">
        <w:rPr>
          <w:sz w:val="24"/>
          <w:szCs w:val="24"/>
        </w:rPr>
        <w:t>»</w:t>
      </w:r>
      <w:r w:rsidRPr="00184639">
        <w:rPr>
          <w:sz w:val="24"/>
          <w:szCs w:val="24"/>
        </w:rPr>
        <w:t xml:space="preserve"> (педагогического совета, общего собрания работников</w:t>
      </w:r>
      <w:r w:rsidR="00184639" w:rsidRPr="00184639">
        <w:rPr>
          <w:sz w:val="24"/>
          <w:szCs w:val="24"/>
        </w:rPr>
        <w:t>),</w:t>
      </w:r>
      <w:r w:rsidR="007F30A8" w:rsidRPr="00184639">
        <w:rPr>
          <w:sz w:val="24"/>
          <w:szCs w:val="24"/>
        </w:rPr>
        <w:t xml:space="preserve"> Совета родителей</w:t>
      </w:r>
      <w:r w:rsidR="00456EA2" w:rsidRPr="00184639">
        <w:rPr>
          <w:sz w:val="24"/>
          <w:szCs w:val="24"/>
        </w:rPr>
        <w:t xml:space="preserve"> (законных представителей)</w:t>
      </w:r>
      <w:r w:rsidR="007F30A8" w:rsidRPr="00184639">
        <w:rPr>
          <w:sz w:val="24"/>
          <w:szCs w:val="24"/>
        </w:rPr>
        <w:t>, Совета обучающихся</w:t>
      </w:r>
      <w:r w:rsidRPr="00184639">
        <w:rPr>
          <w:sz w:val="24"/>
          <w:szCs w:val="24"/>
        </w:rPr>
        <w:t xml:space="preserve">. </w:t>
      </w:r>
      <w:r w:rsidRPr="00C02493">
        <w:rPr>
          <w:sz w:val="24"/>
          <w:szCs w:val="24"/>
        </w:rPr>
        <w:t>Предложения о разработке ЛНА могут быть внесены любым участников образовательных отношений, а также группой участников образовательных отношений.</w:t>
      </w:r>
    </w:p>
    <w:p w:rsidR="00907A21" w:rsidRPr="00C02493" w:rsidRDefault="00907A21" w:rsidP="00C02493">
      <w:pPr>
        <w:pStyle w:val="a8"/>
        <w:numPr>
          <w:ilvl w:val="0"/>
          <w:numId w:val="4"/>
        </w:numPr>
        <w:shd w:val="clear" w:color="auto" w:fill="auto"/>
        <w:tabs>
          <w:tab w:val="left" w:pos="1402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Этапы разработки проектов ЛНА:</w:t>
      </w:r>
    </w:p>
    <w:p w:rsidR="00907A21" w:rsidRPr="00C02493" w:rsidRDefault="00907A21" w:rsidP="00C02493">
      <w:pPr>
        <w:pStyle w:val="a8"/>
        <w:shd w:val="clear" w:color="auto" w:fill="auto"/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4.2.1. Определение круга вопросов, по которым требуются разработка, принятие и утверждение ЛНА.</w:t>
      </w:r>
    </w:p>
    <w:p w:rsidR="00907A21" w:rsidRPr="00C02493" w:rsidRDefault="00907A21" w:rsidP="00C02493">
      <w:pPr>
        <w:pStyle w:val="a8"/>
        <w:numPr>
          <w:ilvl w:val="0"/>
          <w:numId w:val="5"/>
        </w:numPr>
        <w:shd w:val="clear" w:color="auto" w:fill="auto"/>
        <w:tabs>
          <w:tab w:val="left" w:pos="1586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Создание рабочей группы по разработке ЛНА. Состав рабочей группы определяется по решению директора </w:t>
      </w:r>
      <w:r w:rsidR="00F129E4" w:rsidRPr="00F129E4">
        <w:rPr>
          <w:sz w:val="24"/>
          <w:szCs w:val="24"/>
        </w:rPr>
        <w:t>МБОУ «</w:t>
      </w:r>
      <w:proofErr w:type="spellStart"/>
      <w:r w:rsidR="00110285">
        <w:rPr>
          <w:sz w:val="24"/>
          <w:szCs w:val="24"/>
        </w:rPr>
        <w:t>Юлбатская</w:t>
      </w:r>
      <w:proofErr w:type="spellEnd"/>
      <w:r w:rsidR="00110285">
        <w:rPr>
          <w:sz w:val="24"/>
          <w:szCs w:val="24"/>
        </w:rPr>
        <w:t xml:space="preserve"> ООШ</w:t>
      </w:r>
      <w:r w:rsidR="00F129E4" w:rsidRP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, коллегиальных органов управления </w:t>
      </w:r>
      <w:r w:rsidR="00F129E4" w:rsidRPr="00F129E4">
        <w:rPr>
          <w:sz w:val="24"/>
          <w:szCs w:val="24"/>
        </w:rPr>
        <w:t>МБОУ «</w:t>
      </w:r>
      <w:proofErr w:type="spellStart"/>
      <w:r w:rsidR="00110285">
        <w:rPr>
          <w:sz w:val="24"/>
          <w:szCs w:val="24"/>
        </w:rPr>
        <w:t>Юлбатская</w:t>
      </w:r>
      <w:proofErr w:type="spellEnd"/>
      <w:r w:rsidR="00110285">
        <w:rPr>
          <w:sz w:val="24"/>
          <w:szCs w:val="24"/>
        </w:rPr>
        <w:t xml:space="preserve"> ООШ</w:t>
      </w:r>
      <w:r w:rsidR="00F129E4" w:rsidRP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(педагогического совета, общего собрания работников). Состав рабочей группы, сроки и порядок ее работы закрепляется в приказе директора </w:t>
      </w:r>
      <w:r w:rsidR="00F129E4" w:rsidRPr="00F129E4">
        <w:rPr>
          <w:sz w:val="24"/>
          <w:szCs w:val="24"/>
        </w:rPr>
        <w:t>МБОУ «</w:t>
      </w:r>
      <w:proofErr w:type="spellStart"/>
      <w:r w:rsidR="00110285">
        <w:rPr>
          <w:sz w:val="24"/>
          <w:szCs w:val="24"/>
        </w:rPr>
        <w:t>Юлбатская</w:t>
      </w:r>
      <w:proofErr w:type="spellEnd"/>
      <w:r w:rsidR="00110285">
        <w:rPr>
          <w:sz w:val="24"/>
          <w:szCs w:val="24"/>
        </w:rPr>
        <w:t xml:space="preserve"> ООШ</w:t>
      </w:r>
      <w:r w:rsidR="00F129E4" w:rsidRP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>.</w:t>
      </w:r>
    </w:p>
    <w:p w:rsidR="00907A21" w:rsidRPr="00C02493" w:rsidRDefault="00907A21" w:rsidP="00C02493">
      <w:pPr>
        <w:pStyle w:val="a8"/>
        <w:numPr>
          <w:ilvl w:val="0"/>
          <w:numId w:val="5"/>
        </w:numPr>
        <w:shd w:val="clear" w:color="auto" w:fill="auto"/>
        <w:tabs>
          <w:tab w:val="left" w:pos="1581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Определение сроков разработки ЛНА.</w:t>
      </w:r>
    </w:p>
    <w:p w:rsidR="00907A21" w:rsidRPr="00C02493" w:rsidRDefault="00907A21" w:rsidP="00C02493">
      <w:pPr>
        <w:pStyle w:val="a8"/>
        <w:numPr>
          <w:ilvl w:val="0"/>
          <w:numId w:val="5"/>
        </w:numPr>
        <w:shd w:val="clear" w:color="auto" w:fill="auto"/>
        <w:tabs>
          <w:tab w:val="left" w:pos="1586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Назначение ответственного руководителя рабочей группы, который будет координировать действия </w:t>
      </w:r>
      <w:proofErr w:type="gramStart"/>
      <w:r w:rsidRPr="00C02493">
        <w:rPr>
          <w:sz w:val="24"/>
          <w:szCs w:val="24"/>
        </w:rPr>
        <w:t>участников</w:t>
      </w:r>
      <w:proofErr w:type="gramEnd"/>
      <w:r w:rsidRPr="00C02493">
        <w:rPr>
          <w:sz w:val="24"/>
          <w:szCs w:val="24"/>
        </w:rPr>
        <w:t xml:space="preserve"> и контролировать уста</w:t>
      </w:r>
      <w:r w:rsidR="00110285">
        <w:rPr>
          <w:sz w:val="24"/>
          <w:szCs w:val="24"/>
        </w:rPr>
        <w:t>новленные сроки разработки ЛНА.</w:t>
      </w:r>
    </w:p>
    <w:p w:rsidR="00907A21" w:rsidRPr="00C02493" w:rsidRDefault="00907A21" w:rsidP="00C02493">
      <w:pPr>
        <w:pStyle w:val="a8"/>
        <w:numPr>
          <w:ilvl w:val="0"/>
          <w:numId w:val="5"/>
        </w:numPr>
        <w:shd w:val="clear" w:color="auto" w:fill="auto"/>
        <w:tabs>
          <w:tab w:val="left" w:pos="1581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Деятельность рабочей группы по разработке проекта ЛНА. Разработанный проект ЛНА согласовывается всеми разработчиками путем заполнения листа согласования, который содержит подпись и должность визирующего документ, расшифровку подписи (инициалы, фамилию) и дату согласования.</w:t>
      </w:r>
    </w:p>
    <w:p w:rsidR="00907A21" w:rsidRPr="00C02493" w:rsidRDefault="00907A21" w:rsidP="00C02493">
      <w:pPr>
        <w:pStyle w:val="a8"/>
        <w:numPr>
          <w:ilvl w:val="0"/>
          <w:numId w:val="5"/>
        </w:numPr>
        <w:shd w:val="clear" w:color="auto" w:fill="auto"/>
        <w:tabs>
          <w:tab w:val="left" w:pos="1586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Публичное обсуждение проекта ЛНА. Для публичного обсуждения проект ЛНА размещается в специальном разделе на официальном сайте </w:t>
      </w:r>
      <w:r w:rsidR="00F129E4" w:rsidRPr="00F129E4">
        <w:rPr>
          <w:sz w:val="24"/>
          <w:szCs w:val="24"/>
        </w:rPr>
        <w:t>МБОУ «</w:t>
      </w:r>
      <w:proofErr w:type="spellStart"/>
      <w:r w:rsidR="00110285">
        <w:rPr>
          <w:sz w:val="24"/>
          <w:szCs w:val="24"/>
        </w:rPr>
        <w:t>Юлбатская</w:t>
      </w:r>
      <w:proofErr w:type="spellEnd"/>
      <w:r w:rsidR="00110285">
        <w:rPr>
          <w:sz w:val="24"/>
          <w:szCs w:val="24"/>
        </w:rPr>
        <w:t xml:space="preserve"> ООШ</w:t>
      </w:r>
      <w:r w:rsidR="00F129E4" w:rsidRP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в сети Интернет. Прием поправок, рекомендаций и предложений осуществляет в течение 10 рабочих дней по электронной почте, указанной при размещении текста проекта акта на сайте Школы, либо в письменном виде лично в рабочую группу. Поступившие поправки, предложения и рекомендации обсуждаются рабочей группой в срок не позднее 3 рабочих дней со дня окончания публичного обсуждения проекта ЛНА. По каждому поступившему предложению, поправке, рекомендации рабочая группа составляет заключение («учтено», «учтено частично», «отклонено»). </w:t>
      </w:r>
    </w:p>
    <w:p w:rsidR="00907A21" w:rsidRPr="00C02493" w:rsidRDefault="00907A21" w:rsidP="00C02493">
      <w:pPr>
        <w:pStyle w:val="a8"/>
        <w:numPr>
          <w:ilvl w:val="0"/>
          <w:numId w:val="5"/>
        </w:numPr>
        <w:shd w:val="clear" w:color="auto" w:fill="auto"/>
        <w:tabs>
          <w:tab w:val="left" w:pos="1566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Доработанный те</w:t>
      </w:r>
      <w:proofErr w:type="gramStart"/>
      <w:r w:rsidRPr="00C02493">
        <w:rPr>
          <w:sz w:val="24"/>
          <w:szCs w:val="24"/>
        </w:rPr>
        <w:t>кст пр</w:t>
      </w:r>
      <w:proofErr w:type="gramEnd"/>
      <w:r w:rsidRPr="00C02493">
        <w:rPr>
          <w:sz w:val="24"/>
          <w:szCs w:val="24"/>
        </w:rPr>
        <w:t xml:space="preserve">оекта передается в соответствующий компетентный орган управления </w:t>
      </w:r>
      <w:r w:rsidR="00F129E4" w:rsidRPr="00F129E4">
        <w:rPr>
          <w:sz w:val="24"/>
          <w:szCs w:val="24"/>
        </w:rPr>
        <w:t>МБОУ «</w:t>
      </w:r>
      <w:proofErr w:type="spellStart"/>
      <w:r w:rsidR="00110285">
        <w:rPr>
          <w:sz w:val="24"/>
          <w:szCs w:val="24"/>
        </w:rPr>
        <w:t>Юлбатская</w:t>
      </w:r>
      <w:proofErr w:type="spellEnd"/>
      <w:r w:rsidR="00110285">
        <w:rPr>
          <w:sz w:val="24"/>
          <w:szCs w:val="24"/>
        </w:rPr>
        <w:t xml:space="preserve"> ООШ</w:t>
      </w:r>
      <w:r w:rsidR="00F129E4" w:rsidRP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>, уполномоченный принимать ЛНА.</w:t>
      </w:r>
    </w:p>
    <w:p w:rsidR="00907A21" w:rsidRPr="00C02493" w:rsidRDefault="00907A21" w:rsidP="00C02493">
      <w:pPr>
        <w:pStyle w:val="12"/>
        <w:keepNext/>
        <w:keepLines/>
        <w:shd w:val="clear" w:color="auto" w:fill="auto"/>
        <w:spacing w:before="0" w:line="240" w:lineRule="auto"/>
        <w:jc w:val="center"/>
        <w:rPr>
          <w:spacing w:val="0"/>
          <w:sz w:val="24"/>
          <w:szCs w:val="24"/>
        </w:rPr>
      </w:pPr>
      <w:bookmarkStart w:id="2" w:name="bookmark2"/>
      <w:r w:rsidRPr="00C02493">
        <w:rPr>
          <w:spacing w:val="0"/>
          <w:sz w:val="24"/>
          <w:szCs w:val="24"/>
        </w:rPr>
        <w:t>5. Согласование ЛНА</w:t>
      </w:r>
      <w:bookmarkEnd w:id="2"/>
    </w:p>
    <w:p w:rsidR="00907A21" w:rsidRPr="00C02493" w:rsidRDefault="00907A21" w:rsidP="00C02493">
      <w:pPr>
        <w:pStyle w:val="a8"/>
        <w:shd w:val="clear" w:color="auto" w:fill="auto"/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5.1. В установленных законодательством случаях доработанный проект ЛНА передается на согласование:</w:t>
      </w:r>
    </w:p>
    <w:p w:rsidR="00907A21" w:rsidRDefault="00907A21" w:rsidP="00C02493">
      <w:pPr>
        <w:pStyle w:val="a8"/>
        <w:shd w:val="clear" w:color="auto" w:fill="auto"/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5.1.1. в </w:t>
      </w:r>
      <w:r w:rsidR="003E2F9D">
        <w:rPr>
          <w:sz w:val="24"/>
          <w:szCs w:val="24"/>
        </w:rPr>
        <w:t>С</w:t>
      </w:r>
      <w:r w:rsidRPr="00C02493">
        <w:rPr>
          <w:sz w:val="24"/>
          <w:szCs w:val="24"/>
        </w:rPr>
        <w:t xml:space="preserve">овет родителей (законных представителей) </w:t>
      </w:r>
      <w:r w:rsidR="0061509C">
        <w:rPr>
          <w:sz w:val="24"/>
          <w:szCs w:val="24"/>
        </w:rPr>
        <w:t>обучающихся и в Совет обучающихся</w:t>
      </w:r>
      <w:r w:rsidRPr="00C02493">
        <w:rPr>
          <w:sz w:val="24"/>
          <w:szCs w:val="24"/>
        </w:rPr>
        <w:t xml:space="preserve">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110285">
        <w:rPr>
          <w:sz w:val="24"/>
          <w:szCs w:val="24"/>
        </w:rPr>
        <w:t>Юлбатская</w:t>
      </w:r>
      <w:proofErr w:type="spellEnd"/>
      <w:r w:rsidR="00110285">
        <w:rPr>
          <w:sz w:val="24"/>
          <w:szCs w:val="24"/>
        </w:rPr>
        <w:t xml:space="preserve">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- ЛНА, затрагивающие права учащихся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110285">
        <w:rPr>
          <w:sz w:val="24"/>
          <w:szCs w:val="24"/>
        </w:rPr>
        <w:t>Юлбатская</w:t>
      </w:r>
      <w:proofErr w:type="spellEnd"/>
      <w:r w:rsidR="00110285">
        <w:rPr>
          <w:sz w:val="24"/>
          <w:szCs w:val="24"/>
        </w:rPr>
        <w:t xml:space="preserve">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- для учета мнения указанных представительных органов. Совет родителей (законных представителей) </w:t>
      </w:r>
      <w:r w:rsidR="004E0A55">
        <w:rPr>
          <w:sz w:val="24"/>
          <w:szCs w:val="24"/>
        </w:rPr>
        <w:t>обучающихся и Совет обучающихся</w:t>
      </w:r>
      <w:r w:rsidRPr="00C02493">
        <w:rPr>
          <w:sz w:val="24"/>
          <w:szCs w:val="24"/>
        </w:rPr>
        <w:t xml:space="preserve">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110285">
        <w:rPr>
          <w:sz w:val="24"/>
          <w:szCs w:val="24"/>
        </w:rPr>
        <w:t>Юлбатская</w:t>
      </w:r>
      <w:proofErr w:type="spellEnd"/>
      <w:r w:rsidR="00110285">
        <w:rPr>
          <w:sz w:val="24"/>
          <w:szCs w:val="24"/>
        </w:rPr>
        <w:t xml:space="preserve">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не позднее пяти рабочих дней со дня получения проекта ЛНА направляет директору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110285">
        <w:rPr>
          <w:sz w:val="24"/>
          <w:szCs w:val="24"/>
        </w:rPr>
        <w:t>Юлбатская</w:t>
      </w:r>
      <w:proofErr w:type="spellEnd"/>
      <w:r w:rsidR="00110285">
        <w:rPr>
          <w:sz w:val="24"/>
          <w:szCs w:val="24"/>
        </w:rPr>
        <w:t xml:space="preserve">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или заместителю директора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110285">
        <w:rPr>
          <w:sz w:val="24"/>
          <w:szCs w:val="24"/>
        </w:rPr>
        <w:t>Юлбатская</w:t>
      </w:r>
      <w:proofErr w:type="spellEnd"/>
      <w:r w:rsidR="00110285">
        <w:rPr>
          <w:sz w:val="24"/>
          <w:szCs w:val="24"/>
        </w:rPr>
        <w:t xml:space="preserve">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мотивированное мнение по проекту ЛНА в п</w:t>
      </w:r>
      <w:r w:rsidR="003E2F9D">
        <w:rPr>
          <w:sz w:val="24"/>
          <w:szCs w:val="24"/>
        </w:rPr>
        <w:t>исьменной форме. В случае если С</w:t>
      </w:r>
      <w:r w:rsidRPr="00C02493">
        <w:rPr>
          <w:sz w:val="24"/>
          <w:szCs w:val="24"/>
        </w:rPr>
        <w:t xml:space="preserve">овет родителей (законных представителей) </w:t>
      </w:r>
      <w:r w:rsidR="00456EA2">
        <w:rPr>
          <w:sz w:val="24"/>
          <w:szCs w:val="24"/>
        </w:rPr>
        <w:t>обучающихся</w:t>
      </w:r>
      <w:r w:rsidR="004E0A55">
        <w:rPr>
          <w:sz w:val="24"/>
          <w:szCs w:val="24"/>
        </w:rPr>
        <w:t xml:space="preserve"> или (и) Совет обучающихся</w:t>
      </w:r>
      <w:r w:rsidR="00181C10">
        <w:rPr>
          <w:sz w:val="24"/>
          <w:szCs w:val="24"/>
        </w:rPr>
        <w:t xml:space="preserve"> выразили согласие с проектом Л</w:t>
      </w:r>
      <w:r w:rsidRPr="00C02493">
        <w:rPr>
          <w:sz w:val="24"/>
          <w:szCs w:val="24"/>
        </w:rPr>
        <w:t>НА, либо если мотивированное мнение не поступило в обозначенный сро</w:t>
      </w:r>
      <w:r w:rsidR="00181C10">
        <w:rPr>
          <w:sz w:val="24"/>
          <w:szCs w:val="24"/>
        </w:rPr>
        <w:t>к, вопрос о принятии Л</w:t>
      </w:r>
      <w:r w:rsidRPr="00C02493">
        <w:rPr>
          <w:sz w:val="24"/>
          <w:szCs w:val="24"/>
        </w:rPr>
        <w:t xml:space="preserve">НА вносится директором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110285">
        <w:rPr>
          <w:sz w:val="24"/>
          <w:szCs w:val="24"/>
        </w:rPr>
        <w:t>Юлбатская</w:t>
      </w:r>
      <w:proofErr w:type="spellEnd"/>
      <w:r w:rsidR="00110285">
        <w:rPr>
          <w:sz w:val="24"/>
          <w:szCs w:val="24"/>
        </w:rPr>
        <w:t xml:space="preserve">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или заместителем директора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181C10">
        <w:rPr>
          <w:sz w:val="24"/>
          <w:szCs w:val="24"/>
        </w:rPr>
        <w:t>Юлбатская</w:t>
      </w:r>
      <w:proofErr w:type="spellEnd"/>
      <w:r w:rsidR="00181C10">
        <w:rPr>
          <w:sz w:val="24"/>
          <w:szCs w:val="24"/>
        </w:rPr>
        <w:t xml:space="preserve">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в повестку дня заседания педагогического совета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181C10">
        <w:rPr>
          <w:sz w:val="24"/>
          <w:szCs w:val="24"/>
        </w:rPr>
        <w:t>Юлбатская</w:t>
      </w:r>
      <w:proofErr w:type="spellEnd"/>
      <w:r w:rsidR="00181C10">
        <w:rPr>
          <w:sz w:val="24"/>
          <w:szCs w:val="24"/>
        </w:rPr>
        <w:t xml:space="preserve"> ООШ</w:t>
      </w:r>
      <w:r w:rsidR="00F129E4">
        <w:rPr>
          <w:sz w:val="24"/>
          <w:szCs w:val="24"/>
        </w:rPr>
        <w:t>»</w:t>
      </w:r>
      <w:r w:rsidR="003E2F9D">
        <w:rPr>
          <w:sz w:val="24"/>
          <w:szCs w:val="24"/>
        </w:rPr>
        <w:t>. В случае если С</w:t>
      </w:r>
      <w:r w:rsidRPr="00C02493">
        <w:rPr>
          <w:sz w:val="24"/>
          <w:szCs w:val="24"/>
        </w:rPr>
        <w:t xml:space="preserve">овет родителей (законных представителей) </w:t>
      </w:r>
      <w:r w:rsidR="004E0A55">
        <w:rPr>
          <w:sz w:val="24"/>
          <w:szCs w:val="24"/>
        </w:rPr>
        <w:t xml:space="preserve">обучающихся </w:t>
      </w:r>
      <w:r w:rsidR="003E2F9D">
        <w:rPr>
          <w:sz w:val="24"/>
          <w:szCs w:val="24"/>
        </w:rPr>
        <w:t>или (и) Совет обучающихся</w:t>
      </w:r>
      <w:r w:rsidRPr="00C02493">
        <w:rPr>
          <w:sz w:val="24"/>
          <w:szCs w:val="24"/>
        </w:rPr>
        <w:t xml:space="preserve">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181C10">
        <w:rPr>
          <w:sz w:val="24"/>
          <w:szCs w:val="24"/>
        </w:rPr>
        <w:t>Юлбатская</w:t>
      </w:r>
      <w:proofErr w:type="spellEnd"/>
      <w:r w:rsidR="00181C10">
        <w:rPr>
          <w:sz w:val="24"/>
          <w:szCs w:val="24"/>
        </w:rPr>
        <w:t xml:space="preserve">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высказали предложения к проекту ЛНА, указанные предложения рассматриваются рабочей группой, которая принимает решение об учете предложений и внесении соответствующих поправок в проект ЛНА или об отклонении предложений. В случае отклонения предложений председатель рабочей группы направляет </w:t>
      </w:r>
      <w:r w:rsidRPr="00C02493">
        <w:rPr>
          <w:sz w:val="24"/>
          <w:szCs w:val="24"/>
        </w:rPr>
        <w:lastRenderedPageBreak/>
        <w:t>моти</w:t>
      </w:r>
      <w:r w:rsidR="003E2F9D">
        <w:rPr>
          <w:sz w:val="24"/>
          <w:szCs w:val="24"/>
        </w:rPr>
        <w:t>вированное объяснение отказа в С</w:t>
      </w:r>
      <w:r w:rsidRPr="00C02493">
        <w:rPr>
          <w:sz w:val="24"/>
          <w:szCs w:val="24"/>
        </w:rPr>
        <w:t xml:space="preserve">овет родителей (законных представителей) </w:t>
      </w:r>
      <w:r w:rsidR="003E2F9D">
        <w:rPr>
          <w:sz w:val="24"/>
          <w:szCs w:val="24"/>
        </w:rPr>
        <w:t>обучающихся или (и) Совет обучающихся</w:t>
      </w:r>
      <w:r w:rsidRPr="00C02493">
        <w:rPr>
          <w:sz w:val="24"/>
          <w:szCs w:val="24"/>
        </w:rPr>
        <w:t xml:space="preserve">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181C10">
        <w:rPr>
          <w:sz w:val="24"/>
          <w:szCs w:val="24"/>
        </w:rPr>
        <w:t>Юлбатская</w:t>
      </w:r>
      <w:proofErr w:type="spellEnd"/>
      <w:r w:rsidR="00181C10">
        <w:rPr>
          <w:sz w:val="24"/>
          <w:szCs w:val="24"/>
        </w:rPr>
        <w:t xml:space="preserve">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. После внесения поправок в проект ЛНА или отклонения предложений вопрос о принятии ЛНА вносится директором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181C10">
        <w:rPr>
          <w:sz w:val="24"/>
          <w:szCs w:val="24"/>
        </w:rPr>
        <w:t>Юлбатская</w:t>
      </w:r>
      <w:proofErr w:type="spellEnd"/>
      <w:r w:rsidR="00181C10">
        <w:rPr>
          <w:sz w:val="24"/>
          <w:szCs w:val="24"/>
        </w:rPr>
        <w:t xml:space="preserve">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или заместителем директора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181C10">
        <w:rPr>
          <w:sz w:val="24"/>
          <w:szCs w:val="24"/>
        </w:rPr>
        <w:t>Юлбатская</w:t>
      </w:r>
      <w:proofErr w:type="spellEnd"/>
      <w:r w:rsidR="00181C10">
        <w:rPr>
          <w:sz w:val="24"/>
          <w:szCs w:val="24"/>
        </w:rPr>
        <w:t xml:space="preserve">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в повестку дня заседания педагогического совета МБОУ. В случае</w:t>
      </w:r>
      <w:proofErr w:type="gramStart"/>
      <w:r w:rsidR="003E2F9D">
        <w:rPr>
          <w:sz w:val="24"/>
          <w:szCs w:val="24"/>
        </w:rPr>
        <w:t>,</w:t>
      </w:r>
      <w:proofErr w:type="gramEnd"/>
      <w:r w:rsidRPr="00C02493">
        <w:rPr>
          <w:sz w:val="24"/>
          <w:szCs w:val="24"/>
        </w:rPr>
        <w:t xml:space="preserve"> если мотивированное мнение </w:t>
      </w:r>
      <w:r w:rsidR="003E2F9D">
        <w:rPr>
          <w:sz w:val="24"/>
          <w:szCs w:val="24"/>
        </w:rPr>
        <w:t>С</w:t>
      </w:r>
      <w:r w:rsidRPr="00C02493">
        <w:rPr>
          <w:sz w:val="24"/>
          <w:szCs w:val="24"/>
        </w:rPr>
        <w:t xml:space="preserve">овета родителей (законных представителей) </w:t>
      </w:r>
      <w:r w:rsidR="00456EA2">
        <w:rPr>
          <w:sz w:val="24"/>
          <w:szCs w:val="24"/>
        </w:rPr>
        <w:t>об</w:t>
      </w:r>
      <w:r w:rsidRPr="00C02493">
        <w:rPr>
          <w:sz w:val="24"/>
          <w:szCs w:val="24"/>
        </w:rPr>
        <w:t>уча</w:t>
      </w:r>
      <w:r w:rsidR="00456EA2">
        <w:rPr>
          <w:sz w:val="24"/>
          <w:szCs w:val="24"/>
        </w:rPr>
        <w:t>ю</w:t>
      </w:r>
      <w:r w:rsidRPr="00C02493">
        <w:rPr>
          <w:sz w:val="24"/>
          <w:szCs w:val="24"/>
        </w:rPr>
        <w:t xml:space="preserve">щихся </w:t>
      </w:r>
      <w:r w:rsidR="003E2F9D">
        <w:rPr>
          <w:sz w:val="24"/>
          <w:szCs w:val="24"/>
        </w:rPr>
        <w:t xml:space="preserve">или (и) Совета обучающихся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181C10">
        <w:rPr>
          <w:sz w:val="24"/>
          <w:szCs w:val="24"/>
        </w:rPr>
        <w:t>Юлбатская</w:t>
      </w:r>
      <w:proofErr w:type="spellEnd"/>
      <w:r w:rsidR="00181C10">
        <w:rPr>
          <w:sz w:val="24"/>
          <w:szCs w:val="24"/>
        </w:rPr>
        <w:t xml:space="preserve">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не с</w:t>
      </w:r>
      <w:r w:rsidR="00D353A4">
        <w:rPr>
          <w:sz w:val="24"/>
          <w:szCs w:val="24"/>
        </w:rPr>
        <w:t>одержит согласия с проектом ЛНА</w:t>
      </w:r>
      <w:r w:rsidRPr="00C02493">
        <w:rPr>
          <w:sz w:val="24"/>
          <w:szCs w:val="24"/>
        </w:rPr>
        <w:t xml:space="preserve">, либо содержит предложения по его радикальному изменению, которые директор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181C10">
        <w:rPr>
          <w:sz w:val="24"/>
          <w:szCs w:val="24"/>
        </w:rPr>
        <w:t>Юлбатская</w:t>
      </w:r>
      <w:proofErr w:type="spellEnd"/>
      <w:r w:rsidR="00181C10">
        <w:rPr>
          <w:sz w:val="24"/>
          <w:szCs w:val="24"/>
        </w:rPr>
        <w:t xml:space="preserve">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, рабочая группа учитывать не планирует, директор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181C10">
        <w:rPr>
          <w:sz w:val="24"/>
          <w:szCs w:val="24"/>
        </w:rPr>
        <w:t>Юлбатская</w:t>
      </w:r>
      <w:proofErr w:type="spellEnd"/>
      <w:r w:rsidR="00181C10">
        <w:rPr>
          <w:sz w:val="24"/>
          <w:szCs w:val="24"/>
        </w:rPr>
        <w:t xml:space="preserve">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или лицо, уполномоченное директором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181C10">
        <w:rPr>
          <w:sz w:val="24"/>
          <w:szCs w:val="24"/>
        </w:rPr>
        <w:t>Юлбатская</w:t>
      </w:r>
      <w:proofErr w:type="spellEnd"/>
      <w:r w:rsidR="00181C10">
        <w:rPr>
          <w:sz w:val="24"/>
          <w:szCs w:val="24"/>
        </w:rPr>
        <w:t xml:space="preserve">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в течение трех дней после получения мотивированного мнения проводит дополнительные консультации с указанными представительными органами в целях достижения взаимоприемлемого решения. При </w:t>
      </w:r>
      <w:proofErr w:type="spellStart"/>
      <w:r w:rsidRPr="00C02493">
        <w:rPr>
          <w:sz w:val="24"/>
          <w:szCs w:val="24"/>
        </w:rPr>
        <w:t>недостижении</w:t>
      </w:r>
      <w:proofErr w:type="spellEnd"/>
      <w:r w:rsidRPr="00C02493">
        <w:rPr>
          <w:sz w:val="24"/>
          <w:szCs w:val="24"/>
        </w:rPr>
        <w:t xml:space="preserve"> согласия возникшие разногласия оформляются протоколом, после чего вопрос о принятии ЛНА вносится директором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181C10">
        <w:rPr>
          <w:sz w:val="24"/>
          <w:szCs w:val="24"/>
        </w:rPr>
        <w:t>Юлбатская</w:t>
      </w:r>
      <w:proofErr w:type="spellEnd"/>
      <w:r w:rsidR="00181C10">
        <w:rPr>
          <w:sz w:val="24"/>
          <w:szCs w:val="24"/>
        </w:rPr>
        <w:t xml:space="preserve">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или заместителем директора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181C10">
        <w:rPr>
          <w:sz w:val="24"/>
          <w:szCs w:val="24"/>
        </w:rPr>
        <w:t>Юлбатская</w:t>
      </w:r>
      <w:proofErr w:type="spellEnd"/>
      <w:r w:rsidR="00181C10">
        <w:rPr>
          <w:sz w:val="24"/>
          <w:szCs w:val="24"/>
        </w:rPr>
        <w:t xml:space="preserve">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в повестку дня заседания педагогического совета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181C10">
        <w:rPr>
          <w:sz w:val="24"/>
          <w:szCs w:val="24"/>
        </w:rPr>
        <w:t>Юлбатская</w:t>
      </w:r>
      <w:proofErr w:type="spellEnd"/>
      <w:r w:rsidR="00181C10">
        <w:rPr>
          <w:sz w:val="24"/>
          <w:szCs w:val="24"/>
        </w:rPr>
        <w:t xml:space="preserve">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>.</w:t>
      </w:r>
    </w:p>
    <w:p w:rsidR="00184639" w:rsidRPr="00C02493" w:rsidRDefault="00184639" w:rsidP="00184639">
      <w:pPr>
        <w:pStyle w:val="a8"/>
        <w:shd w:val="clear" w:color="auto" w:fill="auto"/>
        <w:spacing w:line="240" w:lineRule="auto"/>
        <w:ind w:firstLine="860"/>
        <w:rPr>
          <w:sz w:val="24"/>
          <w:szCs w:val="24"/>
        </w:rPr>
      </w:pPr>
      <w:r>
        <w:rPr>
          <w:sz w:val="24"/>
          <w:szCs w:val="24"/>
        </w:rPr>
        <w:t>5.1.2. в П</w:t>
      </w:r>
      <w:r w:rsidRPr="00C02493">
        <w:rPr>
          <w:sz w:val="24"/>
          <w:szCs w:val="24"/>
        </w:rPr>
        <w:t xml:space="preserve">рофсоюзный комитет первичной профсоюзной организации, представляющий интересы большинства работников </w:t>
      </w:r>
      <w:r w:rsidRPr="00E7602E">
        <w:rPr>
          <w:sz w:val="24"/>
          <w:szCs w:val="24"/>
        </w:rPr>
        <w:t>МБОУ</w:t>
      </w:r>
      <w:r>
        <w:rPr>
          <w:sz w:val="24"/>
          <w:szCs w:val="24"/>
        </w:rPr>
        <w:t xml:space="preserve"> «</w:t>
      </w:r>
      <w:proofErr w:type="spellStart"/>
      <w:r>
        <w:rPr>
          <w:sz w:val="24"/>
          <w:szCs w:val="24"/>
        </w:rPr>
        <w:t>Юлбатская</w:t>
      </w:r>
      <w:proofErr w:type="spellEnd"/>
      <w:r>
        <w:rPr>
          <w:sz w:val="24"/>
          <w:szCs w:val="24"/>
        </w:rPr>
        <w:t xml:space="preserve"> ООШ»</w:t>
      </w:r>
      <w:r w:rsidRPr="00C02493">
        <w:rPr>
          <w:sz w:val="24"/>
          <w:szCs w:val="24"/>
        </w:rPr>
        <w:t xml:space="preserve"> (далее - профсоюзный комитет) - ЛНА, регламентирующие трудовые отношения; права и обязанности работников </w:t>
      </w:r>
      <w:r w:rsidRPr="00E7602E">
        <w:rPr>
          <w:sz w:val="24"/>
          <w:szCs w:val="24"/>
        </w:rPr>
        <w:t>МБОУ</w:t>
      </w:r>
      <w:r>
        <w:rPr>
          <w:sz w:val="24"/>
          <w:szCs w:val="24"/>
        </w:rPr>
        <w:t xml:space="preserve"> «</w:t>
      </w:r>
      <w:proofErr w:type="spellStart"/>
      <w:r>
        <w:rPr>
          <w:sz w:val="24"/>
          <w:szCs w:val="24"/>
        </w:rPr>
        <w:t>Юлбатская</w:t>
      </w:r>
      <w:proofErr w:type="spellEnd"/>
      <w:r>
        <w:rPr>
          <w:sz w:val="24"/>
          <w:szCs w:val="24"/>
        </w:rPr>
        <w:t xml:space="preserve"> ООШ»</w:t>
      </w:r>
      <w:r w:rsidRPr="00C02493">
        <w:rPr>
          <w:sz w:val="24"/>
          <w:szCs w:val="24"/>
        </w:rPr>
        <w:t xml:space="preserve">. Профсоюзный комитет не позднее пяти рабочих дней со дня получения проекта ЛНА направляет директору </w:t>
      </w:r>
      <w:r w:rsidRPr="00E7602E">
        <w:rPr>
          <w:sz w:val="24"/>
          <w:szCs w:val="24"/>
        </w:rPr>
        <w:t>МБОУ</w:t>
      </w:r>
      <w:r>
        <w:rPr>
          <w:sz w:val="24"/>
          <w:szCs w:val="24"/>
        </w:rPr>
        <w:t xml:space="preserve"> «</w:t>
      </w:r>
      <w:proofErr w:type="spellStart"/>
      <w:r>
        <w:rPr>
          <w:sz w:val="24"/>
          <w:szCs w:val="24"/>
        </w:rPr>
        <w:t>Юлбатская</w:t>
      </w:r>
      <w:proofErr w:type="spellEnd"/>
      <w:r>
        <w:rPr>
          <w:sz w:val="24"/>
          <w:szCs w:val="24"/>
        </w:rPr>
        <w:t xml:space="preserve"> ООШ»</w:t>
      </w:r>
      <w:r w:rsidRPr="00C02493">
        <w:rPr>
          <w:sz w:val="24"/>
          <w:szCs w:val="24"/>
        </w:rPr>
        <w:t xml:space="preserve"> мотивирован</w:t>
      </w:r>
      <w:r>
        <w:rPr>
          <w:sz w:val="24"/>
          <w:szCs w:val="24"/>
        </w:rPr>
        <w:t>ное мнение по проекту. В случае</w:t>
      </w:r>
      <w:r w:rsidRPr="00C02493">
        <w:rPr>
          <w:sz w:val="24"/>
          <w:szCs w:val="24"/>
        </w:rPr>
        <w:t xml:space="preserve"> если мотивированное мнение профсоюзного комитета не содержит согласия с проектом ЛНА либо содержит предложения по его совершенствованию, директор </w:t>
      </w:r>
      <w:r w:rsidRPr="00E7602E">
        <w:rPr>
          <w:sz w:val="24"/>
          <w:szCs w:val="24"/>
        </w:rPr>
        <w:t>МБОУ</w:t>
      </w:r>
      <w:r>
        <w:rPr>
          <w:sz w:val="24"/>
          <w:szCs w:val="24"/>
        </w:rPr>
        <w:t xml:space="preserve"> «</w:t>
      </w:r>
      <w:proofErr w:type="spellStart"/>
      <w:r>
        <w:rPr>
          <w:sz w:val="24"/>
          <w:szCs w:val="24"/>
        </w:rPr>
        <w:t>Юлбатская</w:t>
      </w:r>
      <w:proofErr w:type="spellEnd"/>
      <w:r>
        <w:rPr>
          <w:sz w:val="24"/>
          <w:szCs w:val="24"/>
        </w:rPr>
        <w:t xml:space="preserve"> ООШ»</w:t>
      </w:r>
      <w:r w:rsidRPr="00C02493">
        <w:rPr>
          <w:sz w:val="24"/>
          <w:szCs w:val="24"/>
        </w:rPr>
        <w:t xml:space="preserve"> может согласиться с ним либо обязан в течение трех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решения.</w:t>
      </w:r>
    </w:p>
    <w:p w:rsidR="00184639" w:rsidRPr="00C02493" w:rsidRDefault="00184639" w:rsidP="00184639">
      <w:pPr>
        <w:pStyle w:val="a8"/>
        <w:shd w:val="clear" w:color="auto" w:fill="auto"/>
        <w:spacing w:line="240" w:lineRule="auto"/>
        <w:ind w:firstLine="860"/>
        <w:rPr>
          <w:sz w:val="24"/>
          <w:szCs w:val="24"/>
        </w:rPr>
      </w:pPr>
      <w:r w:rsidRPr="00C02493">
        <w:rPr>
          <w:sz w:val="24"/>
          <w:szCs w:val="24"/>
        </w:rPr>
        <w:t xml:space="preserve">При </w:t>
      </w:r>
      <w:proofErr w:type="spellStart"/>
      <w:r w:rsidRPr="00C02493">
        <w:rPr>
          <w:sz w:val="24"/>
          <w:szCs w:val="24"/>
        </w:rPr>
        <w:t>недостижении</w:t>
      </w:r>
      <w:proofErr w:type="spellEnd"/>
      <w:r w:rsidRPr="00C02493">
        <w:rPr>
          <w:sz w:val="24"/>
          <w:szCs w:val="24"/>
        </w:rPr>
        <w:t xml:space="preserve"> согласия возникшие разногласия оформляются протоколом, после чего директор </w:t>
      </w:r>
      <w:r w:rsidRPr="00E7602E">
        <w:rPr>
          <w:sz w:val="24"/>
          <w:szCs w:val="24"/>
        </w:rPr>
        <w:t>МБОУ</w:t>
      </w:r>
      <w:r>
        <w:rPr>
          <w:sz w:val="24"/>
          <w:szCs w:val="24"/>
        </w:rPr>
        <w:t xml:space="preserve"> «</w:t>
      </w:r>
      <w:proofErr w:type="spellStart"/>
      <w:r>
        <w:rPr>
          <w:sz w:val="24"/>
          <w:szCs w:val="24"/>
        </w:rPr>
        <w:t>Юлбатская</w:t>
      </w:r>
      <w:proofErr w:type="spellEnd"/>
      <w:r>
        <w:rPr>
          <w:sz w:val="24"/>
          <w:szCs w:val="24"/>
        </w:rPr>
        <w:t xml:space="preserve"> ООШ»</w:t>
      </w:r>
      <w:r w:rsidRPr="00C02493">
        <w:rPr>
          <w:sz w:val="24"/>
          <w:szCs w:val="24"/>
        </w:rPr>
        <w:t xml:space="preserve"> имеет право принять локальный нормативный акт (или внести вопрос о принятии ЛНА в повестку дня заседания общего собрания работников МБОУ).</w:t>
      </w:r>
    </w:p>
    <w:p w:rsidR="00907A21" w:rsidRDefault="00184639" w:rsidP="00F129E4">
      <w:pPr>
        <w:pStyle w:val="a8"/>
        <w:shd w:val="clear" w:color="auto" w:fill="auto"/>
        <w:spacing w:line="240" w:lineRule="auto"/>
        <w:ind w:firstLine="860"/>
        <w:rPr>
          <w:sz w:val="24"/>
          <w:szCs w:val="24"/>
        </w:rPr>
      </w:pPr>
      <w:r>
        <w:rPr>
          <w:sz w:val="24"/>
          <w:szCs w:val="24"/>
        </w:rPr>
        <w:t>5.1.3.</w:t>
      </w:r>
      <w:r w:rsidR="003E2F9D">
        <w:rPr>
          <w:sz w:val="24"/>
          <w:szCs w:val="24"/>
        </w:rPr>
        <w:t xml:space="preserve"> У</w:t>
      </w:r>
      <w:r w:rsidR="00907A21" w:rsidRPr="00C02493">
        <w:rPr>
          <w:sz w:val="24"/>
          <w:szCs w:val="24"/>
        </w:rPr>
        <w:t xml:space="preserve">чредителю МБОУ - программа развития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181C10">
        <w:rPr>
          <w:sz w:val="24"/>
          <w:szCs w:val="24"/>
        </w:rPr>
        <w:t>Юлбатская</w:t>
      </w:r>
      <w:proofErr w:type="spellEnd"/>
      <w:r w:rsidR="00181C10">
        <w:rPr>
          <w:sz w:val="24"/>
          <w:szCs w:val="24"/>
        </w:rPr>
        <w:t xml:space="preserve"> ООШ</w:t>
      </w:r>
      <w:r w:rsidR="00F129E4">
        <w:rPr>
          <w:sz w:val="24"/>
          <w:szCs w:val="24"/>
        </w:rPr>
        <w:t>»</w:t>
      </w:r>
      <w:r w:rsidR="00907A21" w:rsidRPr="00C02493">
        <w:rPr>
          <w:sz w:val="24"/>
          <w:szCs w:val="24"/>
        </w:rPr>
        <w:t xml:space="preserve">. Срок согласования Программы развития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181C10">
        <w:rPr>
          <w:sz w:val="24"/>
          <w:szCs w:val="24"/>
        </w:rPr>
        <w:t>Юлбатская</w:t>
      </w:r>
      <w:proofErr w:type="spellEnd"/>
      <w:r w:rsidR="00181C10">
        <w:rPr>
          <w:sz w:val="24"/>
          <w:szCs w:val="24"/>
        </w:rPr>
        <w:t xml:space="preserve"> ООШ</w:t>
      </w:r>
      <w:r w:rsidR="00F129E4">
        <w:rPr>
          <w:sz w:val="24"/>
          <w:szCs w:val="24"/>
        </w:rPr>
        <w:t>»</w:t>
      </w:r>
      <w:r w:rsidR="00907A21" w:rsidRPr="00C02493">
        <w:rPr>
          <w:sz w:val="24"/>
          <w:szCs w:val="24"/>
        </w:rPr>
        <w:t xml:space="preserve"> установлен учредителем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181C10">
        <w:rPr>
          <w:sz w:val="24"/>
          <w:szCs w:val="24"/>
        </w:rPr>
        <w:t>Юлбатская</w:t>
      </w:r>
      <w:proofErr w:type="spellEnd"/>
      <w:r w:rsidR="00181C10">
        <w:rPr>
          <w:sz w:val="24"/>
          <w:szCs w:val="24"/>
        </w:rPr>
        <w:t xml:space="preserve"> ООШ</w:t>
      </w:r>
      <w:r w:rsidR="00F129E4">
        <w:rPr>
          <w:sz w:val="24"/>
          <w:szCs w:val="24"/>
        </w:rPr>
        <w:t>»</w:t>
      </w:r>
      <w:r w:rsidR="00907A21" w:rsidRPr="00C02493">
        <w:rPr>
          <w:sz w:val="24"/>
          <w:szCs w:val="24"/>
        </w:rPr>
        <w:t>. После согласования</w:t>
      </w:r>
      <w:r w:rsidR="00F129E4">
        <w:rPr>
          <w:sz w:val="24"/>
          <w:szCs w:val="24"/>
        </w:rPr>
        <w:t xml:space="preserve"> </w:t>
      </w:r>
      <w:r w:rsidR="00907A21" w:rsidRPr="00C02493">
        <w:rPr>
          <w:sz w:val="24"/>
          <w:szCs w:val="24"/>
        </w:rPr>
        <w:t xml:space="preserve">Программы развития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181C10">
        <w:rPr>
          <w:sz w:val="24"/>
          <w:szCs w:val="24"/>
        </w:rPr>
        <w:t>Юлбатская</w:t>
      </w:r>
      <w:proofErr w:type="spellEnd"/>
      <w:r w:rsidR="00181C10">
        <w:rPr>
          <w:sz w:val="24"/>
          <w:szCs w:val="24"/>
        </w:rPr>
        <w:t xml:space="preserve"> ООШ</w:t>
      </w:r>
      <w:r w:rsidR="00F129E4">
        <w:rPr>
          <w:sz w:val="24"/>
          <w:szCs w:val="24"/>
        </w:rPr>
        <w:t>»</w:t>
      </w:r>
      <w:r w:rsidR="00907A21" w:rsidRPr="00C02493">
        <w:rPr>
          <w:sz w:val="24"/>
          <w:szCs w:val="24"/>
        </w:rPr>
        <w:t xml:space="preserve"> учредителем</w:t>
      </w:r>
      <w:r w:rsidR="00456EA2">
        <w:rPr>
          <w:sz w:val="24"/>
          <w:szCs w:val="24"/>
        </w:rPr>
        <w:t>,</w:t>
      </w:r>
      <w:r w:rsidR="00907A21" w:rsidRPr="00C02493">
        <w:rPr>
          <w:sz w:val="24"/>
          <w:szCs w:val="24"/>
        </w:rPr>
        <w:t xml:space="preserve"> вопрос о ее принятии вносится директором </w:t>
      </w:r>
      <w:r w:rsidR="00A273DC" w:rsidRPr="00E7602E">
        <w:rPr>
          <w:sz w:val="24"/>
          <w:szCs w:val="24"/>
        </w:rPr>
        <w:t>МБОУ</w:t>
      </w:r>
      <w:r w:rsidR="00A273DC">
        <w:rPr>
          <w:sz w:val="24"/>
          <w:szCs w:val="24"/>
        </w:rPr>
        <w:t xml:space="preserve"> «</w:t>
      </w:r>
      <w:proofErr w:type="spellStart"/>
      <w:r w:rsidR="00181C10">
        <w:rPr>
          <w:sz w:val="24"/>
          <w:szCs w:val="24"/>
        </w:rPr>
        <w:t>Юлбатская</w:t>
      </w:r>
      <w:proofErr w:type="spellEnd"/>
      <w:r w:rsidR="00181C10">
        <w:rPr>
          <w:sz w:val="24"/>
          <w:szCs w:val="24"/>
        </w:rPr>
        <w:t xml:space="preserve"> ООШ</w:t>
      </w:r>
      <w:r w:rsidR="00A273DC">
        <w:rPr>
          <w:sz w:val="24"/>
          <w:szCs w:val="24"/>
        </w:rPr>
        <w:t>»</w:t>
      </w:r>
      <w:r w:rsidR="00907A21" w:rsidRPr="00C02493">
        <w:rPr>
          <w:sz w:val="24"/>
          <w:szCs w:val="24"/>
        </w:rPr>
        <w:t xml:space="preserve"> или заместителем директора </w:t>
      </w:r>
      <w:r w:rsidR="00A273DC" w:rsidRPr="00E7602E">
        <w:rPr>
          <w:sz w:val="24"/>
          <w:szCs w:val="24"/>
        </w:rPr>
        <w:t>МБОУ</w:t>
      </w:r>
      <w:r w:rsidR="00A273DC">
        <w:rPr>
          <w:sz w:val="24"/>
          <w:szCs w:val="24"/>
        </w:rPr>
        <w:t xml:space="preserve"> «</w:t>
      </w:r>
      <w:proofErr w:type="spellStart"/>
      <w:r w:rsidR="00181C10">
        <w:rPr>
          <w:sz w:val="24"/>
          <w:szCs w:val="24"/>
        </w:rPr>
        <w:t>Юлбатская</w:t>
      </w:r>
      <w:proofErr w:type="spellEnd"/>
      <w:r w:rsidR="00181C10">
        <w:rPr>
          <w:sz w:val="24"/>
          <w:szCs w:val="24"/>
        </w:rPr>
        <w:t xml:space="preserve"> ООШ</w:t>
      </w:r>
      <w:r w:rsidR="00A273DC">
        <w:rPr>
          <w:sz w:val="24"/>
          <w:szCs w:val="24"/>
        </w:rPr>
        <w:t>»</w:t>
      </w:r>
      <w:r w:rsidR="00907A21" w:rsidRPr="00C02493">
        <w:rPr>
          <w:sz w:val="24"/>
          <w:szCs w:val="24"/>
        </w:rPr>
        <w:t xml:space="preserve"> в повестку дня </w:t>
      </w:r>
      <w:r w:rsidR="00456EA2">
        <w:rPr>
          <w:sz w:val="24"/>
          <w:szCs w:val="24"/>
        </w:rPr>
        <w:t xml:space="preserve">педагогического совета или общего собрания работников </w:t>
      </w:r>
      <w:r w:rsidR="00A273DC" w:rsidRPr="00E7602E">
        <w:rPr>
          <w:sz w:val="24"/>
          <w:szCs w:val="24"/>
        </w:rPr>
        <w:t>МБОУ</w:t>
      </w:r>
      <w:r w:rsidR="00A273DC">
        <w:rPr>
          <w:sz w:val="24"/>
          <w:szCs w:val="24"/>
        </w:rPr>
        <w:t xml:space="preserve"> «</w:t>
      </w:r>
      <w:proofErr w:type="spellStart"/>
      <w:r w:rsidR="00181C10">
        <w:rPr>
          <w:sz w:val="24"/>
          <w:szCs w:val="24"/>
        </w:rPr>
        <w:t>Юлбатская</w:t>
      </w:r>
      <w:proofErr w:type="spellEnd"/>
      <w:r w:rsidR="00181C10">
        <w:rPr>
          <w:sz w:val="24"/>
          <w:szCs w:val="24"/>
        </w:rPr>
        <w:t xml:space="preserve"> ООШ</w:t>
      </w:r>
      <w:r w:rsidR="00A273DC">
        <w:rPr>
          <w:sz w:val="24"/>
          <w:szCs w:val="24"/>
        </w:rPr>
        <w:t>»</w:t>
      </w:r>
      <w:r w:rsidR="00907A21" w:rsidRPr="00C02493">
        <w:rPr>
          <w:sz w:val="24"/>
          <w:szCs w:val="24"/>
        </w:rPr>
        <w:t>.</w:t>
      </w:r>
    </w:p>
    <w:p w:rsidR="00907A21" w:rsidRPr="00C02493" w:rsidRDefault="00907A21" w:rsidP="00C02493">
      <w:pPr>
        <w:pStyle w:val="40"/>
        <w:shd w:val="clear" w:color="auto" w:fill="auto"/>
        <w:spacing w:after="0" w:line="240" w:lineRule="auto"/>
        <w:jc w:val="center"/>
        <w:rPr>
          <w:spacing w:val="0"/>
          <w:sz w:val="24"/>
          <w:szCs w:val="24"/>
        </w:rPr>
      </w:pPr>
      <w:r w:rsidRPr="00C02493">
        <w:rPr>
          <w:spacing w:val="0"/>
          <w:sz w:val="24"/>
          <w:szCs w:val="24"/>
        </w:rPr>
        <w:t>6. Принятие ЛНА</w:t>
      </w:r>
    </w:p>
    <w:p w:rsidR="00907A21" w:rsidRPr="00C02493" w:rsidRDefault="00907A21" w:rsidP="00C02493">
      <w:pPr>
        <w:pStyle w:val="a8"/>
        <w:numPr>
          <w:ilvl w:val="0"/>
          <w:numId w:val="6"/>
        </w:numPr>
        <w:shd w:val="clear" w:color="auto" w:fill="auto"/>
        <w:tabs>
          <w:tab w:val="left" w:pos="1320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ЛНА принимаются:</w:t>
      </w:r>
    </w:p>
    <w:p w:rsidR="00907A21" w:rsidRPr="00C02493" w:rsidRDefault="00907A21" w:rsidP="00C02493">
      <w:pPr>
        <w:pStyle w:val="a8"/>
        <w:numPr>
          <w:ilvl w:val="0"/>
          <w:numId w:val="7"/>
        </w:numPr>
        <w:shd w:val="clear" w:color="auto" w:fill="auto"/>
        <w:tabs>
          <w:tab w:val="left" w:pos="1028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 xml:space="preserve">Общим собранием работников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181C10">
        <w:rPr>
          <w:sz w:val="24"/>
          <w:szCs w:val="24"/>
        </w:rPr>
        <w:t>Юлбатская</w:t>
      </w:r>
      <w:proofErr w:type="spellEnd"/>
      <w:r w:rsidR="00181C10">
        <w:rPr>
          <w:sz w:val="24"/>
          <w:szCs w:val="24"/>
        </w:rPr>
        <w:t xml:space="preserve">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- локальные нормативные акты, содержащие нормы трудового права и регламентирующие права сотрудников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181C10">
        <w:rPr>
          <w:sz w:val="24"/>
          <w:szCs w:val="24"/>
        </w:rPr>
        <w:t>Юлбатская</w:t>
      </w:r>
      <w:proofErr w:type="spellEnd"/>
      <w:r w:rsidR="00181C10">
        <w:rPr>
          <w:sz w:val="24"/>
          <w:szCs w:val="24"/>
        </w:rPr>
        <w:t xml:space="preserve">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>;</w:t>
      </w:r>
    </w:p>
    <w:p w:rsidR="00907A21" w:rsidRDefault="00907A21" w:rsidP="00C02493">
      <w:pPr>
        <w:pStyle w:val="a8"/>
        <w:numPr>
          <w:ilvl w:val="0"/>
          <w:numId w:val="7"/>
        </w:numPr>
        <w:shd w:val="clear" w:color="auto" w:fill="auto"/>
        <w:tabs>
          <w:tab w:val="left" w:pos="1124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 xml:space="preserve">Педагогическим советом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181C10">
        <w:rPr>
          <w:sz w:val="24"/>
          <w:szCs w:val="24"/>
        </w:rPr>
        <w:t>Юлбатская</w:t>
      </w:r>
      <w:proofErr w:type="spellEnd"/>
      <w:r w:rsidR="00181C10">
        <w:rPr>
          <w:sz w:val="24"/>
          <w:szCs w:val="24"/>
        </w:rPr>
        <w:t xml:space="preserve">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- локальные нормативные акты, содержащие нормы, регулир</w:t>
      </w:r>
      <w:r w:rsidR="005431C0">
        <w:rPr>
          <w:sz w:val="24"/>
          <w:szCs w:val="24"/>
        </w:rPr>
        <w:t>ующие образовательные отношения;</w:t>
      </w:r>
    </w:p>
    <w:p w:rsidR="00907A21" w:rsidRPr="00C02493" w:rsidRDefault="00907A21" w:rsidP="00C02493">
      <w:pPr>
        <w:pStyle w:val="a8"/>
        <w:numPr>
          <w:ilvl w:val="0"/>
          <w:numId w:val="6"/>
        </w:numPr>
        <w:shd w:val="clear" w:color="auto" w:fill="auto"/>
        <w:tabs>
          <w:tab w:val="left" w:pos="1383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 xml:space="preserve">Порядок принятия решений коллегиальными органами управления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181C10">
        <w:rPr>
          <w:sz w:val="24"/>
          <w:szCs w:val="24"/>
        </w:rPr>
        <w:t>Юлбатская</w:t>
      </w:r>
      <w:proofErr w:type="spellEnd"/>
      <w:r w:rsidR="00181C10">
        <w:rPr>
          <w:sz w:val="24"/>
          <w:szCs w:val="24"/>
        </w:rPr>
        <w:t xml:space="preserve">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, указанными в п.6.1 настоящего Порядка, регламентированы соответствующими положениями (Положение о педагогическом совете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181C10">
        <w:rPr>
          <w:sz w:val="24"/>
          <w:szCs w:val="24"/>
        </w:rPr>
        <w:t>Юлбатская</w:t>
      </w:r>
      <w:proofErr w:type="spellEnd"/>
      <w:r w:rsidR="00181C10">
        <w:rPr>
          <w:sz w:val="24"/>
          <w:szCs w:val="24"/>
        </w:rPr>
        <w:t xml:space="preserve">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, Положение об общем собрании работников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181C10">
        <w:rPr>
          <w:sz w:val="24"/>
          <w:szCs w:val="24"/>
        </w:rPr>
        <w:t>Юлбатская</w:t>
      </w:r>
      <w:proofErr w:type="spellEnd"/>
      <w:r w:rsidR="00181C10">
        <w:rPr>
          <w:sz w:val="24"/>
          <w:szCs w:val="24"/>
        </w:rPr>
        <w:t xml:space="preserve">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>).</w:t>
      </w:r>
    </w:p>
    <w:p w:rsidR="00907A21" w:rsidRPr="00C02493" w:rsidRDefault="00907A21" w:rsidP="00C02493">
      <w:pPr>
        <w:pStyle w:val="40"/>
        <w:shd w:val="clear" w:color="auto" w:fill="auto"/>
        <w:spacing w:after="0" w:line="240" w:lineRule="auto"/>
        <w:jc w:val="center"/>
        <w:rPr>
          <w:spacing w:val="0"/>
          <w:sz w:val="24"/>
          <w:szCs w:val="24"/>
        </w:rPr>
      </w:pPr>
      <w:r w:rsidRPr="00C02493">
        <w:rPr>
          <w:spacing w:val="0"/>
          <w:sz w:val="24"/>
          <w:szCs w:val="24"/>
        </w:rPr>
        <w:t>7. Утверждение ЛНА</w:t>
      </w:r>
    </w:p>
    <w:p w:rsidR="00D353A4" w:rsidRDefault="00907A21" w:rsidP="00C02493">
      <w:pPr>
        <w:pStyle w:val="a8"/>
        <w:shd w:val="clear" w:color="auto" w:fill="auto"/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 xml:space="preserve">7.1. Директор МБОУ утверждает ЛНА путем издания приказа об утверждении ЛНА. </w:t>
      </w:r>
    </w:p>
    <w:p w:rsidR="00907A21" w:rsidRPr="00C02493" w:rsidRDefault="00907A21" w:rsidP="00C02493">
      <w:pPr>
        <w:pStyle w:val="a8"/>
        <w:shd w:val="clear" w:color="auto" w:fill="auto"/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7.2. В приказе в обязательном порядке указываются:</w:t>
      </w:r>
    </w:p>
    <w:p w:rsidR="00907A21" w:rsidRPr="00C02493" w:rsidRDefault="00907A21" w:rsidP="00C02493">
      <w:pPr>
        <w:pStyle w:val="a8"/>
        <w:numPr>
          <w:ilvl w:val="0"/>
          <w:numId w:val="7"/>
        </w:numPr>
        <w:shd w:val="clear" w:color="auto" w:fill="auto"/>
        <w:tabs>
          <w:tab w:val="left" w:pos="1118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дата введения ЛНА в действие;</w:t>
      </w:r>
    </w:p>
    <w:p w:rsidR="00907A21" w:rsidRPr="00C02493" w:rsidRDefault="00907A21" w:rsidP="00C02493">
      <w:pPr>
        <w:pStyle w:val="a8"/>
        <w:numPr>
          <w:ilvl w:val="0"/>
          <w:numId w:val="7"/>
        </w:numPr>
        <w:shd w:val="clear" w:color="auto" w:fill="auto"/>
        <w:tabs>
          <w:tab w:val="left" w:pos="1114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указание об ознакомлении работников с ЛНА;</w:t>
      </w:r>
    </w:p>
    <w:p w:rsidR="00907A21" w:rsidRPr="00C02493" w:rsidRDefault="00907A21" w:rsidP="00C02493">
      <w:pPr>
        <w:pStyle w:val="a8"/>
        <w:numPr>
          <w:ilvl w:val="0"/>
          <w:numId w:val="7"/>
        </w:numPr>
        <w:shd w:val="clear" w:color="auto" w:fill="auto"/>
        <w:tabs>
          <w:tab w:val="left" w:pos="1123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lastRenderedPageBreak/>
        <w:t>фамилии и должности лиц, ответственных за соблюдение ЛНА;</w:t>
      </w:r>
    </w:p>
    <w:p w:rsidR="00907A21" w:rsidRPr="00C02493" w:rsidRDefault="00907A21" w:rsidP="00C02493">
      <w:pPr>
        <w:pStyle w:val="a8"/>
        <w:numPr>
          <w:ilvl w:val="0"/>
          <w:numId w:val="7"/>
        </w:numPr>
        <w:shd w:val="clear" w:color="auto" w:fill="auto"/>
        <w:tabs>
          <w:tab w:val="left" w:pos="1123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иные условия.</w:t>
      </w:r>
    </w:p>
    <w:p w:rsidR="00907A21" w:rsidRPr="00C02493" w:rsidRDefault="00907A21" w:rsidP="00C02493">
      <w:pPr>
        <w:pStyle w:val="a8"/>
        <w:numPr>
          <w:ilvl w:val="0"/>
          <w:numId w:val="8"/>
        </w:numPr>
        <w:shd w:val="clear" w:color="auto" w:fill="auto"/>
        <w:tabs>
          <w:tab w:val="left" w:pos="1354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 xml:space="preserve">Принятые ЛНА подлежат обязательной регистрации в соответствии с требованиями делопроизводства в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181C10">
        <w:rPr>
          <w:sz w:val="24"/>
          <w:szCs w:val="24"/>
        </w:rPr>
        <w:t>Юлбатская</w:t>
      </w:r>
      <w:proofErr w:type="spellEnd"/>
      <w:r w:rsidR="00181C10">
        <w:rPr>
          <w:sz w:val="24"/>
          <w:szCs w:val="24"/>
        </w:rPr>
        <w:t xml:space="preserve">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с присвоением им порядкового номера.</w:t>
      </w:r>
    </w:p>
    <w:p w:rsidR="00907A21" w:rsidRPr="00C02493" w:rsidRDefault="00907A21" w:rsidP="00C02493">
      <w:pPr>
        <w:pStyle w:val="40"/>
        <w:shd w:val="clear" w:color="auto" w:fill="auto"/>
        <w:spacing w:after="0" w:line="240" w:lineRule="auto"/>
        <w:jc w:val="center"/>
        <w:rPr>
          <w:spacing w:val="0"/>
          <w:sz w:val="24"/>
          <w:szCs w:val="24"/>
        </w:rPr>
      </w:pPr>
      <w:r w:rsidRPr="00C02493">
        <w:rPr>
          <w:spacing w:val="0"/>
          <w:sz w:val="24"/>
          <w:szCs w:val="24"/>
        </w:rPr>
        <w:t>8. Ознакомление участников образовательных отношений с локальными нормативными актами</w:t>
      </w:r>
    </w:p>
    <w:p w:rsidR="00907A21" w:rsidRPr="00C02493" w:rsidRDefault="00907A21" w:rsidP="00C02493">
      <w:pPr>
        <w:pStyle w:val="a8"/>
        <w:numPr>
          <w:ilvl w:val="0"/>
          <w:numId w:val="9"/>
        </w:numPr>
        <w:shd w:val="clear" w:color="auto" w:fill="auto"/>
        <w:tabs>
          <w:tab w:val="left" w:pos="1556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 xml:space="preserve">Работники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181C10">
        <w:rPr>
          <w:sz w:val="24"/>
          <w:szCs w:val="24"/>
        </w:rPr>
        <w:t>Юлбатская</w:t>
      </w:r>
      <w:proofErr w:type="spellEnd"/>
      <w:r w:rsidR="00181C10">
        <w:rPr>
          <w:sz w:val="24"/>
          <w:szCs w:val="24"/>
        </w:rPr>
        <w:t xml:space="preserve">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в обязательном порядке должны быть ознакомлены под личную роспись со всеми ЛНА, принимаемыми в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181C10">
        <w:rPr>
          <w:sz w:val="24"/>
          <w:szCs w:val="24"/>
        </w:rPr>
        <w:t>Юлбатская</w:t>
      </w:r>
      <w:proofErr w:type="spellEnd"/>
      <w:r w:rsidR="00181C10">
        <w:rPr>
          <w:sz w:val="24"/>
          <w:szCs w:val="24"/>
        </w:rPr>
        <w:t xml:space="preserve">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и непосредственно связанными с их трудовой деятельностью.</w:t>
      </w:r>
    </w:p>
    <w:p w:rsidR="00907A21" w:rsidRPr="00C02493" w:rsidRDefault="00907A21" w:rsidP="00C02493">
      <w:pPr>
        <w:pStyle w:val="a8"/>
        <w:numPr>
          <w:ilvl w:val="0"/>
          <w:numId w:val="9"/>
        </w:numPr>
        <w:shd w:val="clear" w:color="auto" w:fill="auto"/>
        <w:tabs>
          <w:tab w:val="left" w:pos="1604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Подтверждение факта ознакомления работников с ЛНА осуществляется следующим образом:</w:t>
      </w:r>
    </w:p>
    <w:p w:rsidR="00907A21" w:rsidRPr="00C02493" w:rsidRDefault="00907A21" w:rsidP="00C02493">
      <w:pPr>
        <w:pStyle w:val="a8"/>
        <w:numPr>
          <w:ilvl w:val="0"/>
          <w:numId w:val="7"/>
        </w:numPr>
        <w:shd w:val="clear" w:color="auto" w:fill="auto"/>
        <w:tabs>
          <w:tab w:val="left" w:pos="1047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подписью лица на листе ознакомления с указанием фамилии, имени, отчества и даты ознакомления. Лист ознакомления прилагается к каждому локальному нормативному акту, нумеруется, прошивается и скрепляется печатью и подписью должностного лица;</w:t>
      </w:r>
    </w:p>
    <w:p w:rsidR="00907A21" w:rsidRPr="00C02493" w:rsidRDefault="00907A21" w:rsidP="00C02493">
      <w:pPr>
        <w:pStyle w:val="a8"/>
        <w:numPr>
          <w:ilvl w:val="0"/>
          <w:numId w:val="7"/>
        </w:numPr>
        <w:shd w:val="clear" w:color="auto" w:fill="auto"/>
        <w:tabs>
          <w:tab w:val="left" w:pos="1066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подписью лица на листе ознакомления, являющемся приложением к трудовому договору, с регистрацией в специальном журнале.</w:t>
      </w:r>
    </w:p>
    <w:p w:rsidR="00907A21" w:rsidRPr="00C02493" w:rsidRDefault="00907A21" w:rsidP="00C02493">
      <w:pPr>
        <w:pStyle w:val="a8"/>
        <w:numPr>
          <w:ilvl w:val="0"/>
          <w:numId w:val="10"/>
        </w:numPr>
        <w:shd w:val="clear" w:color="auto" w:fill="auto"/>
        <w:tabs>
          <w:tab w:val="left" w:pos="1513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 xml:space="preserve">Порядок ознакомления родителей (законных представителей) </w:t>
      </w:r>
      <w:r w:rsidR="0061509C">
        <w:rPr>
          <w:sz w:val="24"/>
          <w:szCs w:val="24"/>
        </w:rPr>
        <w:t>обучающихся</w:t>
      </w:r>
      <w:r w:rsidRPr="00C02493">
        <w:rPr>
          <w:sz w:val="24"/>
          <w:szCs w:val="24"/>
        </w:rPr>
        <w:t xml:space="preserve"> и </w:t>
      </w:r>
      <w:r w:rsidR="0061509C">
        <w:rPr>
          <w:sz w:val="24"/>
          <w:szCs w:val="24"/>
        </w:rPr>
        <w:t>обучающихся</w:t>
      </w:r>
      <w:r w:rsidRPr="00C02493">
        <w:rPr>
          <w:sz w:val="24"/>
          <w:szCs w:val="24"/>
        </w:rPr>
        <w:t xml:space="preserve"> с ЛНА при приеме в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181C10">
        <w:rPr>
          <w:sz w:val="24"/>
          <w:szCs w:val="24"/>
        </w:rPr>
        <w:t>Юлбатская</w:t>
      </w:r>
      <w:proofErr w:type="spellEnd"/>
      <w:r w:rsidR="00181C10">
        <w:rPr>
          <w:sz w:val="24"/>
          <w:szCs w:val="24"/>
        </w:rPr>
        <w:t xml:space="preserve"> ООШ</w:t>
      </w:r>
      <w:r w:rsidR="00F129E4">
        <w:rPr>
          <w:sz w:val="24"/>
          <w:szCs w:val="24"/>
        </w:rPr>
        <w:t>»</w:t>
      </w:r>
      <w:r w:rsidR="0061509C">
        <w:rPr>
          <w:sz w:val="24"/>
          <w:szCs w:val="24"/>
        </w:rPr>
        <w:t xml:space="preserve"> регламентирован Положением о приеме граждан на </w:t>
      </w:r>
      <w:proofErr w:type="gramStart"/>
      <w:r w:rsidR="0061509C">
        <w:rPr>
          <w:sz w:val="24"/>
          <w:szCs w:val="24"/>
        </w:rPr>
        <w:t>обучение по</w:t>
      </w:r>
      <w:proofErr w:type="gramEnd"/>
      <w:r w:rsidR="0061509C">
        <w:rPr>
          <w:sz w:val="24"/>
          <w:szCs w:val="24"/>
        </w:rPr>
        <w:t xml:space="preserve"> образовательным программам начального общего, основного общего образования </w:t>
      </w:r>
      <w:r w:rsidRPr="00C02493">
        <w:rPr>
          <w:sz w:val="24"/>
          <w:szCs w:val="24"/>
        </w:rPr>
        <w:t xml:space="preserve">в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181C10">
        <w:rPr>
          <w:sz w:val="24"/>
          <w:szCs w:val="24"/>
        </w:rPr>
        <w:t>Юлбатская</w:t>
      </w:r>
      <w:proofErr w:type="spellEnd"/>
      <w:r w:rsidR="00181C10">
        <w:rPr>
          <w:sz w:val="24"/>
          <w:szCs w:val="24"/>
        </w:rPr>
        <w:t xml:space="preserve">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>.</w:t>
      </w:r>
    </w:p>
    <w:p w:rsidR="00907A21" w:rsidRPr="00C02493" w:rsidRDefault="00907A21" w:rsidP="00C02493">
      <w:pPr>
        <w:pStyle w:val="a8"/>
        <w:numPr>
          <w:ilvl w:val="0"/>
          <w:numId w:val="10"/>
        </w:numPr>
        <w:shd w:val="clear" w:color="auto" w:fill="auto"/>
        <w:tabs>
          <w:tab w:val="left" w:pos="1350"/>
        </w:tabs>
        <w:spacing w:line="240" w:lineRule="auto"/>
        <w:ind w:firstLine="820"/>
        <w:rPr>
          <w:sz w:val="24"/>
          <w:szCs w:val="24"/>
        </w:rPr>
      </w:pPr>
      <w:proofErr w:type="gramStart"/>
      <w:r w:rsidRPr="00C02493">
        <w:rPr>
          <w:sz w:val="24"/>
          <w:szCs w:val="24"/>
        </w:rPr>
        <w:t xml:space="preserve">Ознакомление </w:t>
      </w:r>
      <w:r w:rsidR="0003427A">
        <w:rPr>
          <w:sz w:val="24"/>
          <w:szCs w:val="24"/>
        </w:rPr>
        <w:t>обучающихс</w:t>
      </w:r>
      <w:r w:rsidRPr="00C02493">
        <w:rPr>
          <w:sz w:val="24"/>
          <w:szCs w:val="24"/>
        </w:rPr>
        <w:t xml:space="preserve">я, их родителей (законных представителей) с ЛНА, касающимися указанных участников образовательных отношений, принятыми в период обучения </w:t>
      </w:r>
      <w:r w:rsidR="0003427A">
        <w:rPr>
          <w:sz w:val="24"/>
          <w:szCs w:val="24"/>
        </w:rPr>
        <w:t>обучающегося</w:t>
      </w:r>
      <w:r w:rsidRPr="00C02493">
        <w:rPr>
          <w:sz w:val="24"/>
          <w:szCs w:val="24"/>
        </w:rPr>
        <w:t xml:space="preserve"> в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181C10">
        <w:rPr>
          <w:sz w:val="24"/>
          <w:szCs w:val="24"/>
        </w:rPr>
        <w:t>Юлбатская</w:t>
      </w:r>
      <w:proofErr w:type="spellEnd"/>
      <w:r w:rsidR="00181C10">
        <w:rPr>
          <w:sz w:val="24"/>
          <w:szCs w:val="24"/>
        </w:rPr>
        <w:t xml:space="preserve">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>, осуществляется путем размещения копий ЛНА на официальном сайте в сети Интернет</w:t>
      </w:r>
      <w:r w:rsidR="00D353A4">
        <w:rPr>
          <w:sz w:val="24"/>
          <w:szCs w:val="24"/>
        </w:rPr>
        <w:t xml:space="preserve">, </w:t>
      </w:r>
      <w:r w:rsidRPr="00C02493">
        <w:rPr>
          <w:sz w:val="24"/>
          <w:szCs w:val="24"/>
        </w:rPr>
        <w:t xml:space="preserve">а также в ходе проведения собраний </w:t>
      </w:r>
      <w:r w:rsidR="0003427A">
        <w:rPr>
          <w:sz w:val="24"/>
          <w:szCs w:val="24"/>
        </w:rPr>
        <w:t>обучающихся</w:t>
      </w:r>
      <w:r w:rsidRPr="00C02493">
        <w:rPr>
          <w:sz w:val="24"/>
          <w:szCs w:val="24"/>
        </w:rPr>
        <w:t xml:space="preserve">, собраний родителей (законных представителей) </w:t>
      </w:r>
      <w:r w:rsidR="0003427A">
        <w:rPr>
          <w:sz w:val="24"/>
          <w:szCs w:val="24"/>
        </w:rPr>
        <w:t>обучающихся</w:t>
      </w:r>
      <w:r w:rsidRPr="00C02493">
        <w:rPr>
          <w:sz w:val="24"/>
          <w:szCs w:val="24"/>
        </w:rPr>
        <w:t>.</w:t>
      </w:r>
      <w:proofErr w:type="gramEnd"/>
    </w:p>
    <w:p w:rsidR="00907A21" w:rsidRPr="00C02493" w:rsidRDefault="00907A21" w:rsidP="00C02493">
      <w:pPr>
        <w:pStyle w:val="a8"/>
        <w:shd w:val="clear" w:color="auto" w:fill="auto"/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8.4. ЛНА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181C10">
        <w:rPr>
          <w:sz w:val="24"/>
          <w:szCs w:val="24"/>
        </w:rPr>
        <w:t>Юлбатская</w:t>
      </w:r>
      <w:proofErr w:type="spellEnd"/>
      <w:r w:rsidR="00181C10">
        <w:rPr>
          <w:sz w:val="24"/>
          <w:szCs w:val="24"/>
        </w:rPr>
        <w:t xml:space="preserve">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размещаются на официальном сайте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181C10">
        <w:rPr>
          <w:sz w:val="24"/>
          <w:szCs w:val="24"/>
        </w:rPr>
        <w:t>Юлбатская</w:t>
      </w:r>
      <w:proofErr w:type="spellEnd"/>
      <w:r w:rsidR="00181C10">
        <w:rPr>
          <w:sz w:val="24"/>
          <w:szCs w:val="24"/>
        </w:rPr>
        <w:t xml:space="preserve">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в сети «Интернет».</w:t>
      </w:r>
    </w:p>
    <w:p w:rsidR="00907A21" w:rsidRPr="00C02493" w:rsidRDefault="00907A21" w:rsidP="00C02493">
      <w:pPr>
        <w:pStyle w:val="12"/>
        <w:keepNext/>
        <w:keepLines/>
        <w:shd w:val="clear" w:color="auto" w:fill="auto"/>
        <w:spacing w:before="0" w:line="240" w:lineRule="auto"/>
        <w:jc w:val="center"/>
        <w:rPr>
          <w:spacing w:val="0"/>
          <w:sz w:val="24"/>
          <w:szCs w:val="24"/>
        </w:rPr>
      </w:pPr>
      <w:bookmarkStart w:id="3" w:name="bookmark3"/>
      <w:r w:rsidRPr="00C02493">
        <w:rPr>
          <w:spacing w:val="0"/>
          <w:sz w:val="24"/>
          <w:szCs w:val="24"/>
        </w:rPr>
        <w:t>9. Изменение ЛНА</w:t>
      </w:r>
      <w:bookmarkEnd w:id="3"/>
    </w:p>
    <w:p w:rsidR="00907A21" w:rsidRPr="00C02493" w:rsidRDefault="00907A21" w:rsidP="00C02493">
      <w:pPr>
        <w:pStyle w:val="a8"/>
        <w:numPr>
          <w:ilvl w:val="0"/>
          <w:numId w:val="11"/>
        </w:numPr>
        <w:shd w:val="clear" w:color="auto" w:fill="auto"/>
        <w:tabs>
          <w:tab w:val="left" w:pos="1340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ЛНА подлежат изменению и дополнению в следующих случаях:</w:t>
      </w:r>
    </w:p>
    <w:p w:rsidR="00907A21" w:rsidRPr="00C02493" w:rsidRDefault="00907A21" w:rsidP="00C02493">
      <w:pPr>
        <w:pStyle w:val="a8"/>
        <w:numPr>
          <w:ilvl w:val="0"/>
          <w:numId w:val="7"/>
        </w:numPr>
        <w:shd w:val="clear" w:color="auto" w:fill="auto"/>
        <w:tabs>
          <w:tab w:val="left" w:pos="1129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реорганизация либо изменение структуры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181C10">
        <w:rPr>
          <w:sz w:val="24"/>
          <w:szCs w:val="24"/>
        </w:rPr>
        <w:t>Юлбатская</w:t>
      </w:r>
      <w:proofErr w:type="spellEnd"/>
      <w:r w:rsidR="00181C10">
        <w:rPr>
          <w:sz w:val="24"/>
          <w:szCs w:val="24"/>
        </w:rPr>
        <w:t xml:space="preserve">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>, которое влечет за собой изменение наименования либо задач и направлений деятельности;</w:t>
      </w:r>
    </w:p>
    <w:p w:rsidR="00907A21" w:rsidRPr="00C02493" w:rsidRDefault="00907A21" w:rsidP="00C02493">
      <w:pPr>
        <w:pStyle w:val="a8"/>
        <w:numPr>
          <w:ilvl w:val="0"/>
          <w:numId w:val="7"/>
        </w:numPr>
        <w:shd w:val="clear" w:color="auto" w:fill="auto"/>
        <w:tabs>
          <w:tab w:val="left" w:pos="1153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изменение законодательства Российской Федерации;</w:t>
      </w:r>
    </w:p>
    <w:p w:rsidR="00907A21" w:rsidRPr="00C02493" w:rsidRDefault="00907A21" w:rsidP="00C02493">
      <w:pPr>
        <w:pStyle w:val="a8"/>
        <w:numPr>
          <w:ilvl w:val="0"/>
          <w:numId w:val="7"/>
        </w:numPr>
        <w:shd w:val="clear" w:color="auto" w:fill="auto"/>
        <w:tabs>
          <w:tab w:val="left" w:pos="1138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по усмотрению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244000">
        <w:rPr>
          <w:sz w:val="24"/>
          <w:szCs w:val="24"/>
        </w:rPr>
        <w:t>Юлбатская</w:t>
      </w:r>
      <w:proofErr w:type="spellEnd"/>
      <w:r w:rsidR="00244000">
        <w:rPr>
          <w:sz w:val="24"/>
          <w:szCs w:val="24"/>
        </w:rPr>
        <w:t xml:space="preserve">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. В этом случае принимаемые ЛНА не могут ухудшать положения работников, </w:t>
      </w:r>
      <w:r w:rsidR="0003427A">
        <w:rPr>
          <w:sz w:val="24"/>
          <w:szCs w:val="24"/>
        </w:rPr>
        <w:t>обучающихся</w:t>
      </w:r>
      <w:r w:rsidRPr="00C02493">
        <w:rPr>
          <w:sz w:val="24"/>
          <w:szCs w:val="24"/>
        </w:rPr>
        <w:t>, их родителей (законных представителей) по сравнению с трудовым законодательством, законодательством в сфере образовании, коллективными договорами, соглашениями.</w:t>
      </w:r>
    </w:p>
    <w:p w:rsidR="00907A21" w:rsidRPr="00C02493" w:rsidRDefault="00907A21" w:rsidP="00C02493">
      <w:pPr>
        <w:pStyle w:val="a8"/>
        <w:numPr>
          <w:ilvl w:val="0"/>
          <w:numId w:val="11"/>
        </w:numPr>
        <w:shd w:val="clear" w:color="auto" w:fill="auto"/>
        <w:tabs>
          <w:tab w:val="left" w:pos="1393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Локальные нормативные акты могут быть изменены и дополнены только принятием новой редакции ЛНА в полном объеме акта - путем утверждения нового ЛНА.</w:t>
      </w:r>
    </w:p>
    <w:p w:rsidR="00907A21" w:rsidRPr="00C02493" w:rsidRDefault="00907A21" w:rsidP="00C02493">
      <w:pPr>
        <w:pStyle w:val="12"/>
        <w:keepNext/>
        <w:keepLines/>
        <w:shd w:val="clear" w:color="auto" w:fill="auto"/>
        <w:spacing w:before="0" w:line="240" w:lineRule="auto"/>
        <w:jc w:val="center"/>
        <w:rPr>
          <w:spacing w:val="0"/>
          <w:sz w:val="24"/>
          <w:szCs w:val="24"/>
        </w:rPr>
      </w:pPr>
      <w:bookmarkStart w:id="4" w:name="bookmark4"/>
      <w:r w:rsidRPr="00C02493">
        <w:rPr>
          <w:spacing w:val="0"/>
          <w:sz w:val="24"/>
          <w:szCs w:val="24"/>
        </w:rPr>
        <w:t>10. Отмена ЛНА</w:t>
      </w:r>
      <w:bookmarkEnd w:id="4"/>
    </w:p>
    <w:p w:rsidR="00907A21" w:rsidRPr="00C02493" w:rsidRDefault="00907A21" w:rsidP="00C02493">
      <w:pPr>
        <w:pStyle w:val="a8"/>
        <w:numPr>
          <w:ilvl w:val="0"/>
          <w:numId w:val="12"/>
        </w:numPr>
        <w:shd w:val="clear" w:color="auto" w:fill="auto"/>
        <w:tabs>
          <w:tab w:val="left" w:pos="1388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Основания для отмены ЛНА МБОУ являются:</w:t>
      </w:r>
    </w:p>
    <w:p w:rsidR="00907A21" w:rsidRPr="00C02493" w:rsidRDefault="00907A21" w:rsidP="00C02493">
      <w:pPr>
        <w:pStyle w:val="a8"/>
        <w:numPr>
          <w:ilvl w:val="0"/>
          <w:numId w:val="7"/>
        </w:numPr>
        <w:shd w:val="clear" w:color="auto" w:fill="auto"/>
        <w:tabs>
          <w:tab w:val="left" w:pos="1134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истечение срока действия локального нормативного акта (если при разработке ЛНА был определен период его действия);</w:t>
      </w:r>
    </w:p>
    <w:p w:rsidR="00907A21" w:rsidRPr="00C02493" w:rsidRDefault="00907A21" w:rsidP="00C02493">
      <w:pPr>
        <w:pStyle w:val="a8"/>
        <w:numPr>
          <w:ilvl w:val="0"/>
          <w:numId w:val="7"/>
        </w:numPr>
        <w:shd w:val="clear" w:color="auto" w:fill="auto"/>
        <w:tabs>
          <w:tab w:val="left" w:pos="1138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вступление в силу закона или другого нормативного правового акта, содержащего нормы трудового права, коллективного договора, соглашения, когда указанные акты устанавливают более высокий уровень гарантий работникам по сравнению с действовавшим локальным нормативным актом.</w:t>
      </w:r>
    </w:p>
    <w:p w:rsidR="00907A21" w:rsidRPr="00C02493" w:rsidRDefault="00907A21" w:rsidP="00C02493">
      <w:pPr>
        <w:pStyle w:val="a8"/>
        <w:numPr>
          <w:ilvl w:val="0"/>
          <w:numId w:val="12"/>
        </w:numPr>
        <w:shd w:val="clear" w:color="auto" w:fill="auto"/>
        <w:tabs>
          <w:tab w:val="left" w:pos="1498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Отмена локального нормативного акта в связи с утратой силы производится приказом директора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244000">
        <w:rPr>
          <w:sz w:val="24"/>
          <w:szCs w:val="24"/>
        </w:rPr>
        <w:t>Юлбатская</w:t>
      </w:r>
      <w:proofErr w:type="spellEnd"/>
      <w:r w:rsidR="00244000">
        <w:rPr>
          <w:sz w:val="24"/>
          <w:szCs w:val="24"/>
        </w:rPr>
        <w:t xml:space="preserve">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>.</w:t>
      </w:r>
    </w:p>
    <w:sectPr w:rsidR="00907A21" w:rsidRPr="00C02493" w:rsidSect="00A153EC">
      <w:footerReference w:type="default" r:id="rId9"/>
      <w:type w:val="continuous"/>
      <w:pgSz w:w="11905" w:h="16837"/>
      <w:pgMar w:top="860" w:right="990" w:bottom="1358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B1D" w:rsidRDefault="00773B1D">
      <w:pPr>
        <w:rPr>
          <w:color w:val="auto"/>
        </w:rPr>
      </w:pPr>
      <w:r>
        <w:rPr>
          <w:color w:val="auto"/>
        </w:rPr>
        <w:separator/>
      </w:r>
    </w:p>
  </w:endnote>
  <w:endnote w:type="continuationSeparator" w:id="0">
    <w:p w:rsidR="00773B1D" w:rsidRDefault="00773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22EE" w:rsidRDefault="00F722EE">
    <w:pPr>
      <w:pStyle w:val="ac"/>
      <w:jc w:val="right"/>
    </w:pPr>
  </w:p>
  <w:p w:rsidR="00F722EE" w:rsidRDefault="00F722EE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B1D" w:rsidRDefault="00773B1D">
      <w:pPr>
        <w:rPr>
          <w:color w:val="auto"/>
        </w:rPr>
      </w:pPr>
      <w:r>
        <w:rPr>
          <w:color w:val="auto"/>
        </w:rPr>
        <w:separator/>
      </w:r>
    </w:p>
  </w:footnote>
  <w:footnote w:type="continuationSeparator" w:id="0">
    <w:p w:rsidR="00773B1D" w:rsidRDefault="00773B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2">
    <w:nsid w:val="00000005"/>
    <w:multiLevelType w:val="multilevel"/>
    <w:tmpl w:val="00000004"/>
    <w:lvl w:ilvl="0">
      <w:start w:val="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>
    <w:nsid w:val="00000009"/>
    <w:multiLevelType w:val="multilevel"/>
    <w:tmpl w:val="00000008"/>
    <w:lvl w:ilvl="0">
      <w:start w:val="2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5">
    <w:nsid w:val="0000000B"/>
    <w:multiLevelType w:val="multilevel"/>
    <w:tmpl w:val="0000000A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6">
    <w:nsid w:val="0000000D"/>
    <w:multiLevelType w:val="multilevel"/>
    <w:tmpl w:val="0000000C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7">
    <w:nsid w:val="0000000F"/>
    <w:multiLevelType w:val="multilevel"/>
    <w:tmpl w:val="0000000E"/>
    <w:lvl w:ilvl="0">
      <w:start w:val="3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3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3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3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3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3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3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3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8">
    <w:nsid w:val="00000011"/>
    <w:multiLevelType w:val="multilevel"/>
    <w:tmpl w:val="00000010"/>
    <w:lvl w:ilvl="0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9">
    <w:nsid w:val="00000013"/>
    <w:multiLevelType w:val="multilevel"/>
    <w:tmpl w:val="00000012"/>
    <w:lvl w:ilvl="0">
      <w:start w:val="2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0">
    <w:nsid w:val="00000015"/>
    <w:multiLevelType w:val="multilevel"/>
    <w:tmpl w:val="00000014"/>
    <w:lvl w:ilvl="0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1">
    <w:nsid w:val="00000017"/>
    <w:multiLevelType w:val="multilevel"/>
    <w:tmpl w:val="00000016"/>
    <w:lvl w:ilvl="0">
      <w:start w:val="1"/>
      <w:numFmt w:val="decimal"/>
      <w:lvlText w:val="1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2">
    <w:nsid w:val="3D8D02DC"/>
    <w:multiLevelType w:val="hybridMultilevel"/>
    <w:tmpl w:val="79A2C8EC"/>
    <w:lvl w:ilvl="0" w:tplc="DD7EED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93399C"/>
    <w:multiLevelType w:val="multilevel"/>
    <w:tmpl w:val="AB9CFF0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360" w:hanging="1800"/>
      </w:pPr>
      <w:rPr>
        <w:rFonts w:hint="default"/>
      </w:rPr>
    </w:lvl>
  </w:abstractNum>
  <w:abstractNum w:abstractNumId="14">
    <w:nsid w:val="58DA75BB"/>
    <w:multiLevelType w:val="multilevel"/>
    <w:tmpl w:val="9926C2A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1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36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3"/>
  </w:num>
  <w:num w:numId="14">
    <w:abstractNumId w:val="14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141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2E0"/>
    <w:rsid w:val="0003427A"/>
    <w:rsid w:val="000A4A0D"/>
    <w:rsid w:val="000A6F57"/>
    <w:rsid w:val="000B534B"/>
    <w:rsid w:val="000D1EE5"/>
    <w:rsid w:val="00110285"/>
    <w:rsid w:val="00124252"/>
    <w:rsid w:val="00181C10"/>
    <w:rsid w:val="00184639"/>
    <w:rsid w:val="001C2325"/>
    <w:rsid w:val="00205A92"/>
    <w:rsid w:val="002242E0"/>
    <w:rsid w:val="00226F76"/>
    <w:rsid w:val="00244000"/>
    <w:rsid w:val="00262708"/>
    <w:rsid w:val="0026629C"/>
    <w:rsid w:val="002828A0"/>
    <w:rsid w:val="00297E25"/>
    <w:rsid w:val="0034156F"/>
    <w:rsid w:val="003C00A3"/>
    <w:rsid w:val="003E2F9D"/>
    <w:rsid w:val="003F2262"/>
    <w:rsid w:val="004430FE"/>
    <w:rsid w:val="00456EA2"/>
    <w:rsid w:val="004601B2"/>
    <w:rsid w:val="004C59C8"/>
    <w:rsid w:val="004D12CC"/>
    <w:rsid w:val="004E0A55"/>
    <w:rsid w:val="00507BCA"/>
    <w:rsid w:val="00516113"/>
    <w:rsid w:val="005431C0"/>
    <w:rsid w:val="00593D0B"/>
    <w:rsid w:val="005C6243"/>
    <w:rsid w:val="005F3C24"/>
    <w:rsid w:val="006014BD"/>
    <w:rsid w:val="0061509C"/>
    <w:rsid w:val="006A6D61"/>
    <w:rsid w:val="00760404"/>
    <w:rsid w:val="0077187E"/>
    <w:rsid w:val="00773B1D"/>
    <w:rsid w:val="007B56D8"/>
    <w:rsid w:val="007F30A8"/>
    <w:rsid w:val="008209BF"/>
    <w:rsid w:val="00855F3B"/>
    <w:rsid w:val="008E5560"/>
    <w:rsid w:val="009019EF"/>
    <w:rsid w:val="00907A21"/>
    <w:rsid w:val="009A1568"/>
    <w:rsid w:val="009F2AC1"/>
    <w:rsid w:val="00A153EC"/>
    <w:rsid w:val="00A25557"/>
    <w:rsid w:val="00A273DC"/>
    <w:rsid w:val="00A44FBC"/>
    <w:rsid w:val="00AD6327"/>
    <w:rsid w:val="00B57C37"/>
    <w:rsid w:val="00C02493"/>
    <w:rsid w:val="00C0629A"/>
    <w:rsid w:val="00C5471B"/>
    <w:rsid w:val="00CA5A08"/>
    <w:rsid w:val="00CB1080"/>
    <w:rsid w:val="00CF5E18"/>
    <w:rsid w:val="00D161C2"/>
    <w:rsid w:val="00D34F93"/>
    <w:rsid w:val="00D353A4"/>
    <w:rsid w:val="00D60832"/>
    <w:rsid w:val="00DD5534"/>
    <w:rsid w:val="00E178F8"/>
    <w:rsid w:val="00E7602E"/>
    <w:rsid w:val="00EA3096"/>
    <w:rsid w:val="00ED3E25"/>
    <w:rsid w:val="00F129E4"/>
    <w:rsid w:val="00F57184"/>
    <w:rsid w:val="00F722EE"/>
    <w:rsid w:val="00F726B9"/>
    <w:rsid w:val="00F82922"/>
    <w:rsid w:val="00F87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a4">
    <w:name w:val="Сноска_"/>
    <w:basedOn w:val="a0"/>
    <w:link w:val="a5"/>
    <w:uiPriority w:val="99"/>
    <w:locked/>
    <w:rPr>
      <w:rFonts w:ascii="Times New Roman" w:hAnsi="Times New Roman" w:cs="Times New Roman"/>
      <w:spacing w:val="0"/>
      <w:sz w:val="20"/>
      <w:szCs w:val="2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a6">
    <w:name w:val="Колонтитул_"/>
    <w:basedOn w:val="a0"/>
    <w:link w:val="a7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0">
    <w:name w:val="Колонтитул + 10"/>
    <w:aliases w:val="5 pt"/>
    <w:basedOn w:val="a6"/>
    <w:uiPriority w:val="99"/>
    <w:rPr>
      <w:rFonts w:ascii="Times New Roman" w:hAnsi="Times New Roman" w:cs="Times New Roman"/>
      <w:noProof/>
      <w:spacing w:val="0"/>
      <w:sz w:val="21"/>
      <w:szCs w:val="21"/>
    </w:rPr>
  </w:style>
  <w:style w:type="character" w:customStyle="1" w:styleId="3">
    <w:name w:val="Основной текст (3)_"/>
    <w:basedOn w:val="a0"/>
    <w:link w:val="31"/>
    <w:uiPriority w:val="99"/>
    <w:locked/>
    <w:rPr>
      <w:rFonts w:ascii="Times New Roman" w:hAnsi="Times New Roman" w:cs="Times New Roman"/>
      <w:spacing w:val="0"/>
      <w:sz w:val="20"/>
      <w:szCs w:val="20"/>
    </w:rPr>
  </w:style>
  <w:style w:type="character" w:customStyle="1" w:styleId="30">
    <w:name w:val="Основной текст (3)"/>
    <w:basedOn w:val="3"/>
    <w:uiPriority w:val="99"/>
    <w:rPr>
      <w:rFonts w:ascii="Times New Roman" w:hAnsi="Times New Roman" w:cs="Times New Roman"/>
      <w:noProof/>
      <w:spacing w:val="0"/>
      <w:sz w:val="20"/>
      <w:szCs w:val="20"/>
    </w:rPr>
  </w:style>
  <w:style w:type="character" w:customStyle="1" w:styleId="32">
    <w:name w:val="Основной текст (3)2"/>
    <w:basedOn w:val="3"/>
    <w:uiPriority w:val="99"/>
    <w:rPr>
      <w:rFonts w:ascii="Times New Roman" w:hAnsi="Times New Roman" w:cs="Times New Roman"/>
      <w:noProof/>
      <w:spacing w:val="0"/>
      <w:sz w:val="20"/>
      <w:szCs w:val="20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b/>
      <w:bCs/>
      <w:spacing w:val="10"/>
      <w:sz w:val="25"/>
      <w:szCs w:val="25"/>
    </w:rPr>
  </w:style>
  <w:style w:type="character" w:customStyle="1" w:styleId="1">
    <w:name w:val="Основной текст Знак1"/>
    <w:basedOn w:val="a0"/>
    <w:link w:val="a8"/>
    <w:uiPriority w:val="99"/>
    <w:locked/>
    <w:rPr>
      <w:rFonts w:ascii="Times New Roman" w:hAnsi="Times New Roman" w:cs="Times New Roman"/>
      <w:spacing w:val="0"/>
      <w:sz w:val="26"/>
      <w:szCs w:val="26"/>
    </w:rPr>
  </w:style>
  <w:style w:type="paragraph" w:styleId="a8">
    <w:name w:val="Body Text"/>
    <w:basedOn w:val="a"/>
    <w:link w:val="1"/>
    <w:uiPriority w:val="99"/>
    <w:pPr>
      <w:shd w:val="clear" w:color="auto" w:fill="FFFFFF"/>
      <w:spacing w:line="317" w:lineRule="exact"/>
      <w:jc w:val="both"/>
    </w:pPr>
    <w:rPr>
      <w:rFonts w:ascii="Times New Roman" w:hAnsi="Times New Roman" w:cs="Times New Roman"/>
      <w:color w:val="auto"/>
      <w:sz w:val="26"/>
      <w:szCs w:val="26"/>
    </w:rPr>
  </w:style>
  <w:style w:type="character" w:customStyle="1" w:styleId="a9">
    <w:name w:val="Основной текст Знак"/>
    <w:basedOn w:val="a0"/>
    <w:uiPriority w:val="99"/>
    <w:semiHidden/>
    <w:rPr>
      <w:rFonts w:cs="Arial Unicode MS"/>
      <w:color w:val="000000"/>
    </w:rPr>
  </w:style>
  <w:style w:type="character" w:customStyle="1" w:styleId="5">
    <w:name w:val="Основной текст Знак5"/>
    <w:basedOn w:val="a0"/>
    <w:uiPriority w:val="99"/>
    <w:semiHidden/>
    <w:rPr>
      <w:rFonts w:cs="Arial Unicode MS"/>
      <w:color w:val="000000"/>
    </w:rPr>
  </w:style>
  <w:style w:type="character" w:customStyle="1" w:styleId="41">
    <w:name w:val="Основной текст Знак4"/>
    <w:basedOn w:val="a0"/>
    <w:uiPriority w:val="99"/>
    <w:semiHidden/>
    <w:rPr>
      <w:rFonts w:cs="Arial Unicode MS"/>
      <w:color w:val="000000"/>
    </w:rPr>
  </w:style>
  <w:style w:type="character" w:customStyle="1" w:styleId="33">
    <w:name w:val="Основной текст Знак3"/>
    <w:basedOn w:val="a0"/>
    <w:uiPriority w:val="99"/>
    <w:semiHidden/>
    <w:rPr>
      <w:rFonts w:cs="Arial Unicode MS"/>
      <w:color w:val="000000"/>
    </w:rPr>
  </w:style>
  <w:style w:type="character" w:customStyle="1" w:styleId="21">
    <w:name w:val="Основной текст Знак2"/>
    <w:basedOn w:val="a0"/>
    <w:uiPriority w:val="99"/>
    <w:semiHidden/>
    <w:rPr>
      <w:rFonts w:cs="Arial Unicode MS"/>
      <w:color w:val="000000"/>
    </w:rPr>
  </w:style>
  <w:style w:type="character" w:customStyle="1" w:styleId="11">
    <w:name w:val="Заголовок №1_"/>
    <w:basedOn w:val="a0"/>
    <w:link w:val="12"/>
    <w:locked/>
    <w:rPr>
      <w:rFonts w:ascii="Times New Roman" w:hAnsi="Times New Roman" w:cs="Times New Roman"/>
      <w:b/>
      <w:bCs/>
      <w:spacing w:val="10"/>
      <w:sz w:val="25"/>
      <w:szCs w:val="25"/>
    </w:rPr>
  </w:style>
  <w:style w:type="paragraph" w:customStyle="1" w:styleId="a5">
    <w:name w:val="Сноска"/>
    <w:basedOn w:val="a"/>
    <w:link w:val="a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line="274" w:lineRule="exact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a7">
    <w:name w:val="Колонтитул"/>
    <w:basedOn w:val="a"/>
    <w:link w:val="a6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31">
    <w:name w:val="Основной текст (3)1"/>
    <w:basedOn w:val="a"/>
    <w:link w:val="3"/>
    <w:uiPriority w:val="99"/>
    <w:pPr>
      <w:shd w:val="clear" w:color="auto" w:fill="FFFFFF"/>
      <w:spacing w:line="274" w:lineRule="exact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after="300" w:line="322" w:lineRule="exact"/>
    </w:pPr>
    <w:rPr>
      <w:rFonts w:ascii="Times New Roman" w:hAnsi="Times New Roman" w:cs="Times New Roman"/>
      <w:b/>
      <w:bCs/>
      <w:color w:val="auto"/>
      <w:spacing w:val="10"/>
      <w:sz w:val="25"/>
      <w:szCs w:val="25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before="300" w:line="317" w:lineRule="exact"/>
      <w:outlineLvl w:val="0"/>
    </w:pPr>
    <w:rPr>
      <w:rFonts w:ascii="Times New Roman" w:hAnsi="Times New Roman" w:cs="Times New Roman"/>
      <w:b/>
      <w:bCs/>
      <w:color w:val="auto"/>
      <w:spacing w:val="10"/>
      <w:sz w:val="25"/>
      <w:szCs w:val="25"/>
    </w:rPr>
  </w:style>
  <w:style w:type="paragraph" w:styleId="aa">
    <w:name w:val="header"/>
    <w:basedOn w:val="a"/>
    <w:link w:val="ab"/>
    <w:uiPriority w:val="99"/>
    <w:unhideWhenUsed/>
    <w:rsid w:val="00C0249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C02493"/>
    <w:rPr>
      <w:rFonts w:cs="Arial Unicode MS"/>
      <w:color w:val="000000"/>
    </w:rPr>
  </w:style>
  <w:style w:type="paragraph" w:styleId="ac">
    <w:name w:val="footer"/>
    <w:basedOn w:val="a"/>
    <w:link w:val="ad"/>
    <w:uiPriority w:val="99"/>
    <w:unhideWhenUsed/>
    <w:rsid w:val="00C0249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sid w:val="00C02493"/>
    <w:rPr>
      <w:rFonts w:cs="Arial Unicode MS"/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C0249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C02493"/>
    <w:rPr>
      <w:rFonts w:ascii="Tahoma" w:hAnsi="Tahoma" w:cs="Tahoma"/>
      <w:color w:val="000000"/>
      <w:sz w:val="16"/>
      <w:szCs w:val="16"/>
    </w:rPr>
  </w:style>
  <w:style w:type="table" w:styleId="af0">
    <w:name w:val="Table Grid"/>
    <w:basedOn w:val="a1"/>
    <w:uiPriority w:val="59"/>
    <w:rsid w:val="0034156F"/>
    <w:rPr>
      <w:rFonts w:ascii="Times New Roman" w:eastAsiaTheme="minorHAnsi" w:hAnsi="Times New Roman" w:cstheme="minorBid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3415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a4">
    <w:name w:val="Сноска_"/>
    <w:basedOn w:val="a0"/>
    <w:link w:val="a5"/>
    <w:uiPriority w:val="99"/>
    <w:locked/>
    <w:rPr>
      <w:rFonts w:ascii="Times New Roman" w:hAnsi="Times New Roman" w:cs="Times New Roman"/>
      <w:spacing w:val="0"/>
      <w:sz w:val="20"/>
      <w:szCs w:val="2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a6">
    <w:name w:val="Колонтитул_"/>
    <w:basedOn w:val="a0"/>
    <w:link w:val="a7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0">
    <w:name w:val="Колонтитул + 10"/>
    <w:aliases w:val="5 pt"/>
    <w:basedOn w:val="a6"/>
    <w:uiPriority w:val="99"/>
    <w:rPr>
      <w:rFonts w:ascii="Times New Roman" w:hAnsi="Times New Roman" w:cs="Times New Roman"/>
      <w:noProof/>
      <w:spacing w:val="0"/>
      <w:sz w:val="21"/>
      <w:szCs w:val="21"/>
    </w:rPr>
  </w:style>
  <w:style w:type="character" w:customStyle="1" w:styleId="3">
    <w:name w:val="Основной текст (3)_"/>
    <w:basedOn w:val="a0"/>
    <w:link w:val="31"/>
    <w:uiPriority w:val="99"/>
    <w:locked/>
    <w:rPr>
      <w:rFonts w:ascii="Times New Roman" w:hAnsi="Times New Roman" w:cs="Times New Roman"/>
      <w:spacing w:val="0"/>
      <w:sz w:val="20"/>
      <w:szCs w:val="20"/>
    </w:rPr>
  </w:style>
  <w:style w:type="character" w:customStyle="1" w:styleId="30">
    <w:name w:val="Основной текст (3)"/>
    <w:basedOn w:val="3"/>
    <w:uiPriority w:val="99"/>
    <w:rPr>
      <w:rFonts w:ascii="Times New Roman" w:hAnsi="Times New Roman" w:cs="Times New Roman"/>
      <w:noProof/>
      <w:spacing w:val="0"/>
      <w:sz w:val="20"/>
      <w:szCs w:val="20"/>
    </w:rPr>
  </w:style>
  <w:style w:type="character" w:customStyle="1" w:styleId="32">
    <w:name w:val="Основной текст (3)2"/>
    <w:basedOn w:val="3"/>
    <w:uiPriority w:val="99"/>
    <w:rPr>
      <w:rFonts w:ascii="Times New Roman" w:hAnsi="Times New Roman" w:cs="Times New Roman"/>
      <w:noProof/>
      <w:spacing w:val="0"/>
      <w:sz w:val="20"/>
      <w:szCs w:val="20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b/>
      <w:bCs/>
      <w:spacing w:val="10"/>
      <w:sz w:val="25"/>
      <w:szCs w:val="25"/>
    </w:rPr>
  </w:style>
  <w:style w:type="character" w:customStyle="1" w:styleId="1">
    <w:name w:val="Основной текст Знак1"/>
    <w:basedOn w:val="a0"/>
    <w:link w:val="a8"/>
    <w:uiPriority w:val="99"/>
    <w:locked/>
    <w:rPr>
      <w:rFonts w:ascii="Times New Roman" w:hAnsi="Times New Roman" w:cs="Times New Roman"/>
      <w:spacing w:val="0"/>
      <w:sz w:val="26"/>
      <w:szCs w:val="26"/>
    </w:rPr>
  </w:style>
  <w:style w:type="paragraph" w:styleId="a8">
    <w:name w:val="Body Text"/>
    <w:basedOn w:val="a"/>
    <w:link w:val="1"/>
    <w:uiPriority w:val="99"/>
    <w:pPr>
      <w:shd w:val="clear" w:color="auto" w:fill="FFFFFF"/>
      <w:spacing w:line="317" w:lineRule="exact"/>
      <w:jc w:val="both"/>
    </w:pPr>
    <w:rPr>
      <w:rFonts w:ascii="Times New Roman" w:hAnsi="Times New Roman" w:cs="Times New Roman"/>
      <w:color w:val="auto"/>
      <w:sz w:val="26"/>
      <w:szCs w:val="26"/>
    </w:rPr>
  </w:style>
  <w:style w:type="character" w:customStyle="1" w:styleId="a9">
    <w:name w:val="Основной текст Знак"/>
    <w:basedOn w:val="a0"/>
    <w:uiPriority w:val="99"/>
    <w:semiHidden/>
    <w:rPr>
      <w:rFonts w:cs="Arial Unicode MS"/>
      <w:color w:val="000000"/>
    </w:rPr>
  </w:style>
  <w:style w:type="character" w:customStyle="1" w:styleId="5">
    <w:name w:val="Основной текст Знак5"/>
    <w:basedOn w:val="a0"/>
    <w:uiPriority w:val="99"/>
    <w:semiHidden/>
    <w:rPr>
      <w:rFonts w:cs="Arial Unicode MS"/>
      <w:color w:val="000000"/>
    </w:rPr>
  </w:style>
  <w:style w:type="character" w:customStyle="1" w:styleId="41">
    <w:name w:val="Основной текст Знак4"/>
    <w:basedOn w:val="a0"/>
    <w:uiPriority w:val="99"/>
    <w:semiHidden/>
    <w:rPr>
      <w:rFonts w:cs="Arial Unicode MS"/>
      <w:color w:val="000000"/>
    </w:rPr>
  </w:style>
  <w:style w:type="character" w:customStyle="1" w:styleId="33">
    <w:name w:val="Основной текст Знак3"/>
    <w:basedOn w:val="a0"/>
    <w:uiPriority w:val="99"/>
    <w:semiHidden/>
    <w:rPr>
      <w:rFonts w:cs="Arial Unicode MS"/>
      <w:color w:val="000000"/>
    </w:rPr>
  </w:style>
  <w:style w:type="character" w:customStyle="1" w:styleId="21">
    <w:name w:val="Основной текст Знак2"/>
    <w:basedOn w:val="a0"/>
    <w:uiPriority w:val="99"/>
    <w:semiHidden/>
    <w:rPr>
      <w:rFonts w:cs="Arial Unicode MS"/>
      <w:color w:val="000000"/>
    </w:rPr>
  </w:style>
  <w:style w:type="character" w:customStyle="1" w:styleId="11">
    <w:name w:val="Заголовок №1_"/>
    <w:basedOn w:val="a0"/>
    <w:link w:val="12"/>
    <w:locked/>
    <w:rPr>
      <w:rFonts w:ascii="Times New Roman" w:hAnsi="Times New Roman" w:cs="Times New Roman"/>
      <w:b/>
      <w:bCs/>
      <w:spacing w:val="10"/>
      <w:sz w:val="25"/>
      <w:szCs w:val="25"/>
    </w:rPr>
  </w:style>
  <w:style w:type="paragraph" w:customStyle="1" w:styleId="a5">
    <w:name w:val="Сноска"/>
    <w:basedOn w:val="a"/>
    <w:link w:val="a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line="274" w:lineRule="exact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a7">
    <w:name w:val="Колонтитул"/>
    <w:basedOn w:val="a"/>
    <w:link w:val="a6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31">
    <w:name w:val="Основной текст (3)1"/>
    <w:basedOn w:val="a"/>
    <w:link w:val="3"/>
    <w:uiPriority w:val="99"/>
    <w:pPr>
      <w:shd w:val="clear" w:color="auto" w:fill="FFFFFF"/>
      <w:spacing w:line="274" w:lineRule="exact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after="300" w:line="322" w:lineRule="exact"/>
    </w:pPr>
    <w:rPr>
      <w:rFonts w:ascii="Times New Roman" w:hAnsi="Times New Roman" w:cs="Times New Roman"/>
      <w:b/>
      <w:bCs/>
      <w:color w:val="auto"/>
      <w:spacing w:val="10"/>
      <w:sz w:val="25"/>
      <w:szCs w:val="25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before="300" w:line="317" w:lineRule="exact"/>
      <w:outlineLvl w:val="0"/>
    </w:pPr>
    <w:rPr>
      <w:rFonts w:ascii="Times New Roman" w:hAnsi="Times New Roman" w:cs="Times New Roman"/>
      <w:b/>
      <w:bCs/>
      <w:color w:val="auto"/>
      <w:spacing w:val="10"/>
      <w:sz w:val="25"/>
      <w:szCs w:val="25"/>
    </w:rPr>
  </w:style>
  <w:style w:type="paragraph" w:styleId="aa">
    <w:name w:val="header"/>
    <w:basedOn w:val="a"/>
    <w:link w:val="ab"/>
    <w:uiPriority w:val="99"/>
    <w:unhideWhenUsed/>
    <w:rsid w:val="00C0249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C02493"/>
    <w:rPr>
      <w:rFonts w:cs="Arial Unicode MS"/>
      <w:color w:val="000000"/>
    </w:rPr>
  </w:style>
  <w:style w:type="paragraph" w:styleId="ac">
    <w:name w:val="footer"/>
    <w:basedOn w:val="a"/>
    <w:link w:val="ad"/>
    <w:uiPriority w:val="99"/>
    <w:unhideWhenUsed/>
    <w:rsid w:val="00C0249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sid w:val="00C02493"/>
    <w:rPr>
      <w:rFonts w:cs="Arial Unicode MS"/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C0249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C02493"/>
    <w:rPr>
      <w:rFonts w:ascii="Tahoma" w:hAnsi="Tahoma" w:cs="Tahoma"/>
      <w:color w:val="000000"/>
      <w:sz w:val="16"/>
      <w:szCs w:val="16"/>
    </w:rPr>
  </w:style>
  <w:style w:type="table" w:styleId="af0">
    <w:name w:val="Table Grid"/>
    <w:basedOn w:val="a1"/>
    <w:uiPriority w:val="59"/>
    <w:rsid w:val="0034156F"/>
    <w:rPr>
      <w:rFonts w:ascii="Times New Roman" w:eastAsiaTheme="minorHAnsi" w:hAnsi="Times New Roman" w:cstheme="minorBid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3415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8</Pages>
  <Words>2721</Words>
  <Characters>15512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18197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Гульназ</cp:lastModifiedBy>
  <cp:revision>42</cp:revision>
  <cp:lastPrinted>2020-12-11T06:54:00Z</cp:lastPrinted>
  <dcterms:created xsi:type="dcterms:W3CDTF">2019-02-12T15:49:00Z</dcterms:created>
  <dcterms:modified xsi:type="dcterms:W3CDTF">2020-12-11T07:50:00Z</dcterms:modified>
</cp:coreProperties>
</file>